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1A1" w:rsidRDefault="00E041A1">
      <w:pPr>
        <w:pStyle w:val="30"/>
        <w:shd w:val="clear" w:color="auto" w:fill="auto"/>
        <w:ind w:right="20"/>
      </w:pPr>
      <w:r>
        <w:rPr>
          <w:rStyle w:val="31"/>
          <w:b w:val="0"/>
          <w:bCs w:val="0"/>
          <w:color w:val="000000"/>
        </w:rPr>
        <w:t xml:space="preserve">Государственное бюджетное профессиональное образовательное учреждение </w:t>
      </w:r>
    </w:p>
    <w:p w:rsidR="00E041A1" w:rsidRDefault="00E041A1">
      <w:pPr>
        <w:pStyle w:val="30"/>
        <w:shd w:val="clear" w:color="auto" w:fill="auto"/>
        <w:ind w:right="20"/>
      </w:pPr>
      <w:r>
        <w:rPr>
          <w:rStyle w:val="31"/>
          <w:b w:val="0"/>
          <w:bCs w:val="0"/>
          <w:color w:val="000000"/>
        </w:rPr>
        <w:t xml:space="preserve">Свердловской области </w:t>
      </w:r>
    </w:p>
    <w:p w:rsidR="00E041A1" w:rsidRDefault="00E041A1">
      <w:pPr>
        <w:pStyle w:val="30"/>
        <w:shd w:val="clear" w:color="auto" w:fill="auto"/>
        <w:ind w:right="20"/>
      </w:pPr>
      <w:r>
        <w:rPr>
          <w:rStyle w:val="31"/>
          <w:b w:val="0"/>
          <w:bCs w:val="0"/>
          <w:color w:val="000000"/>
        </w:rPr>
        <w:t>«Талицкий лесотехнический колледж им. Н.И.Кузнецова»</w:t>
      </w:r>
    </w:p>
    <w:p w:rsidR="00E041A1" w:rsidRDefault="00E041A1">
      <w:pPr>
        <w:rPr>
          <w:color w:val="auto"/>
        </w:rPr>
      </w:pPr>
    </w:p>
    <w:p w:rsidR="00E041A1" w:rsidRDefault="00E041A1">
      <w:pPr>
        <w:rPr>
          <w:color w:val="auto"/>
        </w:rPr>
      </w:pPr>
    </w:p>
    <w:p w:rsidR="00E041A1" w:rsidRDefault="00E041A1">
      <w:pPr>
        <w:pStyle w:val="40"/>
        <w:shd w:val="clear" w:color="auto" w:fill="auto"/>
        <w:spacing w:before="0" w:after="672"/>
        <w:ind w:left="1360" w:right="660"/>
        <w:jc w:val="center"/>
      </w:pPr>
      <w:r>
        <w:rPr>
          <w:rStyle w:val="4"/>
          <w:b/>
          <w:bCs/>
          <w:color w:val="000000"/>
        </w:rPr>
        <w:t>МЕТОДИЧЕСКИЕ УКАЗАНИЯ ДЛЯ ПРАКТИЧЕСКИХ ЗАНЯТИЙ</w:t>
      </w:r>
      <w:r>
        <w:rPr>
          <w:rStyle w:val="4"/>
          <w:b/>
          <w:bCs/>
          <w:color w:val="000000"/>
        </w:rPr>
        <w:br/>
        <w:t>ПО УЧЕБНОЙ ДИСЦИПЛИНЕ</w:t>
      </w:r>
      <w:r>
        <w:rPr>
          <w:rStyle w:val="4"/>
          <w:b/>
          <w:bCs/>
          <w:color w:val="000000"/>
        </w:rPr>
        <w:br/>
        <w:t>ТЕХНИЧЕСКАЯ МЕХАНИКА</w:t>
      </w:r>
    </w:p>
    <w:p w:rsidR="00E041A1" w:rsidRDefault="00E041A1">
      <w:pPr>
        <w:pStyle w:val="40"/>
        <w:shd w:val="clear" w:color="auto" w:fill="auto"/>
        <w:spacing w:before="0" w:after="537" w:line="260" w:lineRule="exact"/>
        <w:ind w:right="20"/>
        <w:jc w:val="center"/>
      </w:pPr>
      <w:r>
        <w:rPr>
          <w:rStyle w:val="4"/>
          <w:b/>
          <w:bCs/>
          <w:color w:val="000000"/>
        </w:rPr>
        <w:t xml:space="preserve">Специальность </w:t>
      </w:r>
    </w:p>
    <w:p w:rsidR="00796D8A" w:rsidRDefault="00E041A1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  <w:r>
        <w:rPr>
          <w:rStyle w:val="4"/>
          <w:b/>
          <w:bCs/>
          <w:color w:val="000000"/>
        </w:rPr>
        <w:t>23.02.03 «Техническое обслуживание и ремонт автомобильного транспорта»</w:t>
      </w: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rStyle w:val="4"/>
          <w:b/>
          <w:bCs/>
          <w:color w:val="000000"/>
        </w:rPr>
      </w:pPr>
    </w:p>
    <w:p w:rsidR="00796D8A" w:rsidRPr="00796D8A" w:rsidRDefault="00796D8A" w:rsidP="00796D8A">
      <w:pPr>
        <w:pStyle w:val="40"/>
        <w:shd w:val="clear" w:color="auto" w:fill="auto"/>
        <w:spacing w:before="0" w:after="0" w:line="260" w:lineRule="exact"/>
        <w:ind w:left="301"/>
        <w:rPr>
          <w:color w:val="000000"/>
        </w:rPr>
      </w:pPr>
    </w:p>
    <w:p w:rsidR="00E041A1" w:rsidRDefault="00E041A1">
      <w:pPr>
        <w:pStyle w:val="51"/>
        <w:shd w:val="clear" w:color="auto" w:fill="auto"/>
        <w:spacing w:before="0" w:line="200" w:lineRule="exact"/>
        <w:ind w:right="20"/>
        <w:rPr>
          <w:rStyle w:val="5"/>
          <w:color w:val="000000"/>
        </w:rPr>
      </w:pPr>
      <w:r>
        <w:rPr>
          <w:rStyle w:val="5"/>
          <w:color w:val="000000"/>
        </w:rPr>
        <w:t>Тугулым</w:t>
      </w:r>
    </w:p>
    <w:p w:rsidR="00796D8A" w:rsidRDefault="00796D8A">
      <w:pPr>
        <w:pStyle w:val="51"/>
        <w:shd w:val="clear" w:color="auto" w:fill="auto"/>
        <w:spacing w:before="0" w:line="200" w:lineRule="exact"/>
        <w:ind w:right="20"/>
      </w:pPr>
    </w:p>
    <w:p w:rsidR="00796D8A" w:rsidRDefault="00796D8A">
      <w:pPr>
        <w:pStyle w:val="51"/>
        <w:shd w:val="clear" w:color="auto" w:fill="auto"/>
        <w:spacing w:before="0" w:line="200" w:lineRule="exact"/>
        <w:ind w:right="20"/>
      </w:pPr>
    </w:p>
    <w:p w:rsidR="00E041A1" w:rsidRDefault="00E041A1" w:rsidP="00796D8A">
      <w:pPr>
        <w:pStyle w:val="21"/>
        <w:shd w:val="clear" w:color="auto" w:fill="auto"/>
        <w:spacing w:after="4103"/>
        <w:ind w:right="240" w:firstLine="720"/>
      </w:pPr>
      <w:r>
        <w:rPr>
          <w:rStyle w:val="2"/>
          <w:color w:val="000000"/>
        </w:rPr>
        <w:t>Методические указания для практических занятий по дисциплине «Техническая механика» составлены в соответствии с требованиями ФГОС СПО к подготовке студентов для получения квалификации техник. Предназначены для студентов, обучающихся по специальности: 23.02.03 «Техническое обслуживание и ремонт автомобильного транспорта».</w:t>
      </w:r>
    </w:p>
    <w:p w:rsidR="00E041A1" w:rsidRDefault="00E041A1">
      <w:pPr>
        <w:rPr>
          <w:color w:val="auto"/>
        </w:rPr>
        <w:sectPr w:rsidR="00E041A1">
          <w:pgSz w:w="11900" w:h="16840"/>
          <w:pgMar w:top="1047" w:right="379" w:bottom="1441" w:left="1389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0"/>
        <w:ind w:firstLine="740"/>
      </w:pPr>
      <w:r>
        <w:rPr>
          <w:rStyle w:val="2"/>
          <w:color w:val="000000"/>
        </w:rPr>
        <w:lastRenderedPageBreak/>
        <w:t>Данные методические указания предназначены для закрепления теоретических знаний и приобретения необходимых практических навыков и умений по программе дисциплины «Техническая механика» для специальности СПО 23.02.03 Техническое обслуживание и ремонт автомобильного транспорта</w:t>
      </w:r>
    </w:p>
    <w:p w:rsidR="00E041A1" w:rsidRDefault="00E041A1">
      <w:pPr>
        <w:pStyle w:val="21"/>
        <w:shd w:val="clear" w:color="auto" w:fill="auto"/>
        <w:spacing w:after="0"/>
        <w:ind w:firstLine="740"/>
        <w:jc w:val="left"/>
      </w:pPr>
      <w:r>
        <w:rPr>
          <w:rStyle w:val="2"/>
          <w:color w:val="000000"/>
        </w:rPr>
        <w:t>Практические занятия составлены в соответствии с требованиями ФГОС по специальности.</w:t>
      </w:r>
    </w:p>
    <w:p w:rsidR="00E041A1" w:rsidRDefault="00E041A1">
      <w:pPr>
        <w:pStyle w:val="21"/>
        <w:shd w:val="clear" w:color="auto" w:fill="auto"/>
        <w:spacing w:after="99"/>
        <w:ind w:left="740" w:firstLine="0"/>
      </w:pPr>
      <w:r>
        <w:rPr>
          <w:rStyle w:val="2"/>
          <w:color w:val="000000"/>
        </w:rPr>
        <w:t>Целями проведения практических занятий являются: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732"/>
        </w:tabs>
        <w:spacing w:after="0" w:line="322" w:lineRule="exact"/>
        <w:ind w:left="600"/>
        <w:jc w:val="left"/>
      </w:pPr>
      <w:r>
        <w:rPr>
          <w:rStyle w:val="2"/>
          <w:color w:val="000000"/>
        </w:rPr>
        <w:t>обобщение, систематизация, углубление, закрепление полученных теоретических знаний;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732"/>
        </w:tabs>
        <w:spacing w:after="45" w:line="322" w:lineRule="exact"/>
        <w:ind w:left="600"/>
        <w:jc w:val="left"/>
      </w:pPr>
      <w:r>
        <w:rPr>
          <w:rStyle w:val="2"/>
          <w:color w:val="000000"/>
        </w:rPr>
        <w:t>формирование умений применять полученные знания на практике, реализацию единства интеллектуальной и практической деятельности.</w:t>
      </w:r>
    </w:p>
    <w:p w:rsidR="00E041A1" w:rsidRDefault="00E041A1">
      <w:pPr>
        <w:pStyle w:val="21"/>
        <w:shd w:val="clear" w:color="auto" w:fill="auto"/>
        <w:spacing w:after="0" w:line="341" w:lineRule="exact"/>
        <w:ind w:right="440" w:firstLine="0"/>
        <w:jc w:val="center"/>
      </w:pPr>
      <w:r>
        <w:rPr>
          <w:rStyle w:val="2"/>
          <w:color w:val="000000"/>
        </w:rPr>
        <w:t xml:space="preserve">В результате освоения учебной дисциплины обучающийся должен </w:t>
      </w:r>
      <w:r>
        <w:rPr>
          <w:rStyle w:val="20"/>
          <w:color w:val="000000"/>
        </w:rPr>
        <w:t>уметь: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79"/>
        </w:tabs>
        <w:spacing w:after="0" w:line="341" w:lineRule="exact"/>
        <w:ind w:left="740" w:firstLine="0"/>
      </w:pPr>
      <w:r>
        <w:rPr>
          <w:rStyle w:val="2"/>
          <w:color w:val="000000"/>
        </w:rPr>
        <w:t>производить расчеты при растяжении и сжатии, срезе и смятии,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79"/>
        </w:tabs>
        <w:spacing w:after="0" w:line="341" w:lineRule="exact"/>
        <w:ind w:left="740" w:firstLine="0"/>
      </w:pPr>
      <w:r>
        <w:rPr>
          <w:rStyle w:val="2"/>
          <w:color w:val="000000"/>
        </w:rPr>
        <w:t>производить расчеты при кручении и изгибе;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79"/>
        </w:tabs>
        <w:spacing w:after="0" w:line="341" w:lineRule="exact"/>
        <w:ind w:left="740" w:firstLine="0"/>
      </w:pPr>
      <w:r>
        <w:rPr>
          <w:rStyle w:val="2"/>
          <w:color w:val="000000"/>
        </w:rPr>
        <w:t>выбирать рациональные формы поперечных сечений;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79"/>
        </w:tabs>
        <w:spacing w:after="0" w:line="341" w:lineRule="exact"/>
        <w:ind w:left="740" w:firstLine="0"/>
      </w:pPr>
      <w:r>
        <w:rPr>
          <w:rStyle w:val="2"/>
          <w:color w:val="000000"/>
        </w:rPr>
        <w:t>производить расчеты зубчатых и червячных передач, передачи «винт-гайка»,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79"/>
        </w:tabs>
        <w:spacing w:after="0" w:line="341" w:lineRule="exact"/>
        <w:ind w:left="740" w:firstLine="0"/>
      </w:pPr>
      <w:r>
        <w:rPr>
          <w:rStyle w:val="2"/>
          <w:color w:val="000000"/>
        </w:rPr>
        <w:t>производить расчеты шпоночных соединений на контактную прочность;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79"/>
        </w:tabs>
        <w:spacing w:after="0" w:line="341" w:lineRule="exact"/>
        <w:ind w:left="740" w:firstLine="0"/>
      </w:pPr>
      <w:r>
        <w:rPr>
          <w:rStyle w:val="2"/>
          <w:color w:val="000000"/>
        </w:rPr>
        <w:t>производить проектировочный и проверочный расчеты валов;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79"/>
        </w:tabs>
        <w:spacing w:after="0" w:line="322" w:lineRule="exact"/>
        <w:ind w:left="740" w:firstLine="0"/>
      </w:pPr>
      <w:r>
        <w:rPr>
          <w:rStyle w:val="2"/>
          <w:color w:val="000000"/>
        </w:rPr>
        <w:t>производить подбор и расчет подшипников качения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84"/>
        </w:tabs>
        <w:spacing w:after="236" w:line="322" w:lineRule="exact"/>
        <w:ind w:left="740" w:firstLine="0"/>
      </w:pPr>
      <w:r>
        <w:rPr>
          <w:rStyle w:val="2"/>
          <w:color w:val="000000"/>
        </w:rPr>
        <w:t>выбирать детали и узлы на основе анализа их свойств для конкретного применения.</w:t>
      </w:r>
    </w:p>
    <w:p w:rsidR="00E041A1" w:rsidRDefault="00E041A1">
      <w:pPr>
        <w:pStyle w:val="21"/>
        <w:shd w:val="clear" w:color="auto" w:fill="auto"/>
        <w:spacing w:after="0" w:line="326" w:lineRule="exact"/>
        <w:ind w:right="440" w:firstLine="0"/>
        <w:jc w:val="center"/>
      </w:pPr>
      <w:r>
        <w:rPr>
          <w:rStyle w:val="2"/>
          <w:color w:val="000000"/>
        </w:rPr>
        <w:t xml:space="preserve">В результате освоения учебной дисциплины обучающийся должен </w:t>
      </w:r>
      <w:r>
        <w:rPr>
          <w:rStyle w:val="20"/>
          <w:color w:val="000000"/>
        </w:rPr>
        <w:t>знать: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84"/>
        </w:tabs>
        <w:spacing w:after="0" w:line="326" w:lineRule="exact"/>
        <w:ind w:left="740" w:firstLine="0"/>
        <w:jc w:val="left"/>
      </w:pPr>
      <w:r>
        <w:rPr>
          <w:rStyle w:val="2"/>
          <w:color w:val="000000"/>
        </w:rPr>
        <w:t>основные понятия и аксиомы теоретической механики, законы равновесия и перемещения тел;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79"/>
        </w:tabs>
        <w:spacing w:after="0" w:line="326" w:lineRule="exact"/>
        <w:ind w:left="740" w:firstLine="0"/>
      </w:pPr>
      <w:r>
        <w:rPr>
          <w:rStyle w:val="2"/>
          <w:color w:val="000000"/>
        </w:rPr>
        <w:t>условия равновесия системы сходящихся сил и системы произвольно расположенных сил;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79"/>
        </w:tabs>
        <w:spacing w:after="0"/>
        <w:ind w:left="740" w:firstLine="0"/>
      </w:pPr>
      <w:r>
        <w:rPr>
          <w:rStyle w:val="2"/>
          <w:color w:val="000000"/>
        </w:rPr>
        <w:t>методики выполнения основных расчетов по теоретической механике, сопротивлению материалов и деталям машин;</w:t>
      </w:r>
    </w:p>
    <w:p w:rsidR="00E041A1" w:rsidRDefault="00E041A1">
      <w:pPr>
        <w:pStyle w:val="21"/>
        <w:numPr>
          <w:ilvl w:val="0"/>
          <w:numId w:val="1"/>
        </w:numPr>
        <w:shd w:val="clear" w:color="auto" w:fill="auto"/>
        <w:tabs>
          <w:tab w:val="left" w:pos="1012"/>
        </w:tabs>
        <w:spacing w:after="240"/>
        <w:ind w:left="740" w:firstLine="0"/>
      </w:pPr>
      <w:r>
        <w:rPr>
          <w:rStyle w:val="2"/>
          <w:color w:val="000000"/>
        </w:rPr>
        <w:t>основы проектирования деталей и сборочных единиц.</w:t>
      </w:r>
    </w:p>
    <w:p w:rsidR="00E041A1" w:rsidRDefault="00E041A1">
      <w:pPr>
        <w:pStyle w:val="21"/>
        <w:shd w:val="clear" w:color="auto" w:fill="auto"/>
        <w:spacing w:after="0"/>
        <w:ind w:firstLine="600"/>
      </w:pPr>
      <w:r>
        <w:rPr>
          <w:rStyle w:val="2"/>
          <w:color w:val="000000"/>
        </w:rPr>
        <w:t>Содержание разработанных практических занятий направлено на реализацию и требований работодателя. В ходе выполнения заданий, у обучаемых формируются практические умения и навыки работы со справочной литературой, расчетными формулами, таблицами и графиками в конкретных задачах.</w:t>
      </w:r>
    </w:p>
    <w:p w:rsidR="00E041A1" w:rsidRDefault="00E041A1">
      <w:pPr>
        <w:pStyle w:val="21"/>
        <w:shd w:val="clear" w:color="auto" w:fill="auto"/>
        <w:spacing w:after="0"/>
        <w:ind w:firstLine="600"/>
        <w:sectPr w:rsidR="00E041A1">
          <w:headerReference w:type="even" r:id="rId7"/>
          <w:headerReference w:type="default" r:id="rId8"/>
          <w:pgSz w:w="11900" w:h="16840"/>
          <w:pgMar w:top="1661" w:right="258" w:bottom="1042" w:left="1097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Необходимыми структурными элементами практических работ, помимо самостоятельной деятельности обучающихся, является инструктаж, проводимый преподавателем, а также организация обсуждения итогов выполнения заданий. Выполнению практических работ предшествует проверка знаний обучающихся - их теоретической готовности к выполнению заданий.</w:t>
      </w:r>
    </w:p>
    <w:p w:rsidR="00E041A1" w:rsidRDefault="00E041A1">
      <w:pPr>
        <w:pStyle w:val="521"/>
        <w:shd w:val="clear" w:color="auto" w:fill="auto"/>
        <w:ind w:firstLine="600"/>
        <w:jc w:val="both"/>
      </w:pPr>
      <w:r>
        <w:rPr>
          <w:rStyle w:val="52"/>
          <w:color w:val="000000"/>
        </w:rPr>
        <w:lastRenderedPageBreak/>
        <w:t>К каждому практическому занятию разработана подробная инструкция для обучающихся, в которой указан порядок необходимых действий, а также контрольные вопросы.</w:t>
      </w:r>
    </w:p>
    <w:p w:rsidR="00E041A1" w:rsidRDefault="00E041A1">
      <w:pPr>
        <w:pStyle w:val="521"/>
        <w:shd w:val="clear" w:color="auto" w:fill="auto"/>
        <w:ind w:firstLine="600"/>
        <w:jc w:val="both"/>
      </w:pPr>
      <w:r>
        <w:rPr>
          <w:rStyle w:val="52"/>
          <w:color w:val="000000"/>
        </w:rPr>
        <w:t>Основная позиция обучаемого в учебном процессе - активно-деятельностная, субъектная - включает в себя самостоятельный поиск, принятие решений, оценочную деятельность.</w:t>
      </w:r>
    </w:p>
    <w:p w:rsidR="00E041A1" w:rsidRDefault="00E041A1">
      <w:pPr>
        <w:pStyle w:val="521"/>
        <w:shd w:val="clear" w:color="auto" w:fill="auto"/>
        <w:ind w:firstLine="600"/>
        <w:jc w:val="both"/>
      </w:pPr>
      <w:r>
        <w:rPr>
          <w:rStyle w:val="52"/>
          <w:color w:val="000000"/>
        </w:rPr>
        <w:t>Основная позиция преподавателя - руководитель и партнер по выполнению практических заданий.</w:t>
      </w:r>
    </w:p>
    <w:p w:rsidR="00E041A1" w:rsidRDefault="00E041A1">
      <w:pPr>
        <w:pStyle w:val="521"/>
        <w:shd w:val="clear" w:color="auto" w:fill="auto"/>
        <w:spacing w:after="628"/>
        <w:ind w:firstLine="600"/>
        <w:jc w:val="both"/>
      </w:pPr>
      <w:r>
        <w:rPr>
          <w:rStyle w:val="52"/>
          <w:color w:val="000000"/>
        </w:rPr>
        <w:t>Отчеты о практических занятиях обучающиеся оформляют в специальных папках для практических работ.</w:t>
      </w:r>
    </w:p>
    <w:p w:rsidR="00E041A1" w:rsidRDefault="00E041A1">
      <w:pPr>
        <w:pStyle w:val="410"/>
        <w:keepNext/>
        <w:keepLines/>
        <w:shd w:val="clear" w:color="auto" w:fill="auto"/>
        <w:spacing w:before="0" w:after="352" w:line="260" w:lineRule="exact"/>
        <w:ind w:left="20"/>
      </w:pPr>
      <w:bookmarkStart w:id="0" w:name="bookmark0"/>
      <w:r>
        <w:rPr>
          <w:rStyle w:val="41"/>
          <w:b/>
          <w:bCs/>
          <w:color w:val="000000"/>
        </w:rPr>
        <w:t>Практическая работа № 1.</w:t>
      </w:r>
      <w:bookmarkEnd w:id="0"/>
    </w:p>
    <w:p w:rsidR="00E041A1" w:rsidRDefault="00E041A1">
      <w:pPr>
        <w:pStyle w:val="410"/>
        <w:keepNext/>
        <w:keepLines/>
        <w:shd w:val="clear" w:color="auto" w:fill="auto"/>
        <w:spacing w:before="0" w:after="248" w:line="260" w:lineRule="exact"/>
        <w:jc w:val="both"/>
      </w:pPr>
      <w:bookmarkStart w:id="1" w:name="bookmark1"/>
      <w:r>
        <w:rPr>
          <w:rStyle w:val="41"/>
          <w:b/>
          <w:bCs/>
          <w:color w:val="000000"/>
        </w:rPr>
        <w:t>Тема 1 Основные понятия статики. Плоская система сходящихся сил</w:t>
      </w:r>
      <w:bookmarkEnd w:id="1"/>
    </w:p>
    <w:p w:rsidR="00E041A1" w:rsidRDefault="00E041A1">
      <w:pPr>
        <w:pStyle w:val="521"/>
        <w:shd w:val="clear" w:color="auto" w:fill="auto"/>
        <w:spacing w:after="183" w:line="240" w:lineRule="exact"/>
        <w:ind w:firstLine="0"/>
        <w:jc w:val="both"/>
      </w:pPr>
      <w:r>
        <w:rPr>
          <w:rStyle w:val="52"/>
          <w:color w:val="000000"/>
        </w:rPr>
        <w:t>Определение усилий в стержнях стержневой конструкции.</w:t>
      </w:r>
    </w:p>
    <w:p w:rsidR="00E041A1" w:rsidRDefault="00E041A1">
      <w:pPr>
        <w:pStyle w:val="521"/>
        <w:shd w:val="clear" w:color="auto" w:fill="auto"/>
        <w:spacing w:after="120" w:line="326" w:lineRule="exact"/>
        <w:ind w:firstLine="0"/>
      </w:pPr>
      <w:r>
        <w:rPr>
          <w:rStyle w:val="5213pt"/>
          <w:color w:val="000000"/>
        </w:rPr>
        <w:t>Цель работы:</w:t>
      </w:r>
      <w:r>
        <w:rPr>
          <w:rStyle w:val="5213pt6"/>
          <w:color w:val="000000"/>
        </w:rPr>
        <w:t xml:space="preserve"> </w:t>
      </w:r>
      <w:r>
        <w:rPr>
          <w:rStyle w:val="52"/>
          <w:color w:val="000000"/>
        </w:rPr>
        <w:t>Научится определять усилия в стержнях конструкции аналитическим методом.</w:t>
      </w:r>
    </w:p>
    <w:p w:rsidR="00E041A1" w:rsidRDefault="00E041A1">
      <w:pPr>
        <w:pStyle w:val="521"/>
        <w:shd w:val="clear" w:color="auto" w:fill="auto"/>
        <w:spacing w:after="173" w:line="326" w:lineRule="exact"/>
        <w:ind w:firstLine="0"/>
      </w:pPr>
      <w:r>
        <w:rPr>
          <w:rStyle w:val="5213pt"/>
          <w:color w:val="000000"/>
        </w:rPr>
        <w:t>Задание:</w:t>
      </w:r>
      <w:r>
        <w:rPr>
          <w:rStyle w:val="5213pt6"/>
          <w:color w:val="000000"/>
        </w:rPr>
        <w:t xml:space="preserve"> </w:t>
      </w:r>
      <w:r>
        <w:rPr>
          <w:rStyle w:val="52"/>
          <w:color w:val="000000"/>
        </w:rPr>
        <w:t>Определить усилия в стержнях заданной конструкции аналитическим способом. Схему выбрать в соответствии с номером студента по списку журнала.</w:t>
      </w:r>
    </w:p>
    <w:p w:rsidR="00E041A1" w:rsidRDefault="00E041A1">
      <w:pPr>
        <w:pStyle w:val="410"/>
        <w:keepNext/>
        <w:keepLines/>
        <w:shd w:val="clear" w:color="auto" w:fill="auto"/>
        <w:spacing w:before="0" w:after="188" w:line="260" w:lineRule="exact"/>
        <w:ind w:left="20"/>
      </w:pPr>
      <w:bookmarkStart w:id="2" w:name="bookmark2"/>
      <w:r>
        <w:rPr>
          <w:rStyle w:val="42"/>
          <w:b/>
          <w:bCs/>
          <w:color w:val="000000"/>
        </w:rPr>
        <w:t>Порядок выполнения:</w:t>
      </w:r>
      <w:bookmarkEnd w:id="2"/>
    </w:p>
    <w:p w:rsidR="00E041A1" w:rsidRDefault="00E041A1">
      <w:pPr>
        <w:pStyle w:val="521"/>
        <w:numPr>
          <w:ilvl w:val="0"/>
          <w:numId w:val="2"/>
        </w:numPr>
        <w:shd w:val="clear" w:color="auto" w:fill="auto"/>
        <w:tabs>
          <w:tab w:val="left" w:pos="349"/>
        </w:tabs>
        <w:spacing w:line="322" w:lineRule="exact"/>
        <w:ind w:firstLine="0"/>
        <w:jc w:val="both"/>
      </w:pPr>
      <w:r>
        <w:rPr>
          <w:rStyle w:val="52"/>
          <w:color w:val="000000"/>
        </w:rPr>
        <w:t>Изобразить заданную схему в соответствии с вариантом.</w:t>
      </w:r>
    </w:p>
    <w:p w:rsidR="00E041A1" w:rsidRDefault="00E041A1">
      <w:pPr>
        <w:pStyle w:val="521"/>
        <w:numPr>
          <w:ilvl w:val="0"/>
          <w:numId w:val="2"/>
        </w:numPr>
        <w:shd w:val="clear" w:color="auto" w:fill="auto"/>
        <w:tabs>
          <w:tab w:val="left" w:pos="378"/>
        </w:tabs>
        <w:spacing w:line="322" w:lineRule="exact"/>
        <w:ind w:firstLine="0"/>
        <w:jc w:val="both"/>
      </w:pPr>
      <w:r>
        <w:rPr>
          <w:rStyle w:val="52"/>
          <w:color w:val="000000"/>
        </w:rPr>
        <w:t>Выделить материальную точку, к которой приложена внешняя сила.</w:t>
      </w:r>
    </w:p>
    <w:p w:rsidR="00E041A1" w:rsidRDefault="00E041A1">
      <w:pPr>
        <w:pStyle w:val="521"/>
        <w:numPr>
          <w:ilvl w:val="0"/>
          <w:numId w:val="2"/>
        </w:numPr>
        <w:shd w:val="clear" w:color="auto" w:fill="auto"/>
        <w:tabs>
          <w:tab w:val="left" w:pos="378"/>
        </w:tabs>
        <w:spacing w:line="322" w:lineRule="exact"/>
        <w:ind w:firstLine="0"/>
        <w:jc w:val="both"/>
      </w:pPr>
      <w:r>
        <w:rPr>
          <w:rStyle w:val="52"/>
          <w:color w:val="000000"/>
        </w:rPr>
        <w:t>Определить тип связей, удерживающих точку.</w:t>
      </w:r>
    </w:p>
    <w:p w:rsidR="00E041A1" w:rsidRDefault="00E041A1">
      <w:pPr>
        <w:pStyle w:val="521"/>
        <w:numPr>
          <w:ilvl w:val="0"/>
          <w:numId w:val="2"/>
        </w:numPr>
        <w:shd w:val="clear" w:color="auto" w:fill="auto"/>
        <w:tabs>
          <w:tab w:val="left" w:pos="378"/>
        </w:tabs>
        <w:spacing w:line="322" w:lineRule="exact"/>
        <w:ind w:firstLine="0"/>
        <w:jc w:val="both"/>
      </w:pPr>
      <w:r>
        <w:rPr>
          <w:rStyle w:val="52"/>
          <w:color w:val="000000"/>
        </w:rPr>
        <w:t>Отбросить связи, заменить их действие силами реакции.</w:t>
      </w:r>
    </w:p>
    <w:p w:rsidR="00E041A1" w:rsidRDefault="00E041A1">
      <w:pPr>
        <w:pStyle w:val="521"/>
        <w:numPr>
          <w:ilvl w:val="0"/>
          <w:numId w:val="2"/>
        </w:numPr>
        <w:shd w:val="clear" w:color="auto" w:fill="auto"/>
        <w:tabs>
          <w:tab w:val="left" w:pos="387"/>
        </w:tabs>
        <w:spacing w:line="322" w:lineRule="exact"/>
        <w:ind w:firstLine="0"/>
        <w:jc w:val="both"/>
      </w:pPr>
      <w:r>
        <w:rPr>
          <w:rStyle w:val="52"/>
          <w:color w:val="000000"/>
        </w:rPr>
        <w:t>Составить расчетную схему, выделив точку, находящуюся в равновесии. Приложить к ней все действующие силы.</w:t>
      </w:r>
    </w:p>
    <w:p w:rsidR="00E041A1" w:rsidRDefault="00E041A1">
      <w:pPr>
        <w:pStyle w:val="521"/>
        <w:numPr>
          <w:ilvl w:val="0"/>
          <w:numId w:val="2"/>
        </w:numPr>
        <w:shd w:val="clear" w:color="auto" w:fill="auto"/>
        <w:tabs>
          <w:tab w:val="left" w:pos="378"/>
        </w:tabs>
        <w:spacing w:line="322" w:lineRule="exact"/>
        <w:ind w:firstLine="0"/>
        <w:jc w:val="both"/>
      </w:pPr>
      <w:r>
        <w:rPr>
          <w:rStyle w:val="52"/>
          <w:color w:val="000000"/>
        </w:rPr>
        <w:t>Выбрать оси координат.</w:t>
      </w:r>
    </w:p>
    <w:p w:rsidR="00E041A1" w:rsidRDefault="00E041A1">
      <w:pPr>
        <w:rPr>
          <w:color w:val="auto"/>
        </w:rPr>
      </w:pPr>
    </w:p>
    <w:p w:rsidR="00E041A1" w:rsidRDefault="00E041A1">
      <w:pPr>
        <w:rPr>
          <w:color w:val="auto"/>
        </w:rPr>
      </w:pPr>
    </w:p>
    <w:p w:rsidR="00E041A1" w:rsidRDefault="00E041A1">
      <w:pPr>
        <w:rPr>
          <w:color w:val="auto"/>
        </w:rPr>
      </w:pPr>
    </w:p>
    <w:p w:rsidR="00E041A1" w:rsidRDefault="00E041A1">
      <w:pPr>
        <w:rPr>
          <w:color w:val="auto"/>
        </w:rPr>
      </w:pPr>
    </w:p>
    <w:p w:rsidR="00E041A1" w:rsidRDefault="001779C9">
      <w:pPr>
        <w:pStyle w:val="521"/>
        <w:numPr>
          <w:ilvl w:val="0"/>
          <w:numId w:val="3"/>
        </w:numPr>
        <w:shd w:val="clear" w:color="auto" w:fill="auto"/>
        <w:tabs>
          <w:tab w:val="left" w:pos="368"/>
        </w:tabs>
        <w:spacing w:after="72" w:line="240" w:lineRule="exact"/>
        <w:ind w:firstLine="0"/>
        <w:jc w:val="both"/>
      </w:pPr>
      <w:r>
        <w:rPr>
          <w:noProof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-490855</wp:posOffset>
            </wp:positionV>
            <wp:extent cx="3420110" cy="445135"/>
            <wp:effectExtent l="19050" t="0" r="8890" b="0"/>
            <wp:wrapTopAndBottom/>
            <wp:docPr id="1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52"/>
          <w:color w:val="000000"/>
        </w:rPr>
        <w:t>Из уравнений равновесия найти величину сил реакции.</w:t>
      </w:r>
    </w:p>
    <w:p w:rsidR="00E041A1" w:rsidRDefault="00E041A1">
      <w:pPr>
        <w:pStyle w:val="521"/>
        <w:numPr>
          <w:ilvl w:val="0"/>
          <w:numId w:val="3"/>
        </w:numPr>
        <w:shd w:val="clear" w:color="auto" w:fill="auto"/>
        <w:tabs>
          <w:tab w:val="left" w:pos="368"/>
        </w:tabs>
        <w:spacing w:after="72" w:line="240" w:lineRule="exact"/>
        <w:ind w:firstLine="0"/>
        <w:jc w:val="both"/>
      </w:pPr>
      <w:r>
        <w:rPr>
          <w:rStyle w:val="52"/>
          <w:color w:val="000000"/>
        </w:rPr>
        <w:t>Записать величину усилий в стержнях.</w:t>
      </w:r>
    </w:p>
    <w:p w:rsidR="00E041A1" w:rsidRDefault="00E041A1">
      <w:pPr>
        <w:pStyle w:val="521"/>
        <w:numPr>
          <w:ilvl w:val="0"/>
          <w:numId w:val="3"/>
        </w:numPr>
        <w:shd w:val="clear" w:color="auto" w:fill="auto"/>
        <w:tabs>
          <w:tab w:val="left" w:pos="493"/>
        </w:tabs>
        <w:spacing w:after="77" w:line="240" w:lineRule="exact"/>
        <w:ind w:firstLine="0"/>
        <w:jc w:val="both"/>
      </w:pPr>
      <w:r>
        <w:rPr>
          <w:rStyle w:val="52"/>
          <w:color w:val="000000"/>
        </w:rPr>
        <w:t>Вычертить многоугольник сил, приложенных к точке.</w:t>
      </w:r>
    </w:p>
    <w:p w:rsidR="00E041A1" w:rsidRDefault="00E041A1">
      <w:pPr>
        <w:pStyle w:val="521"/>
        <w:numPr>
          <w:ilvl w:val="0"/>
          <w:numId w:val="3"/>
        </w:numPr>
        <w:shd w:val="clear" w:color="auto" w:fill="auto"/>
        <w:tabs>
          <w:tab w:val="left" w:pos="493"/>
        </w:tabs>
        <w:spacing w:line="240" w:lineRule="exact"/>
        <w:ind w:firstLine="0"/>
        <w:jc w:val="both"/>
      </w:pPr>
      <w:r>
        <w:rPr>
          <w:rStyle w:val="52"/>
          <w:color w:val="000000"/>
        </w:rPr>
        <w:t>Вывод.</w:t>
      </w:r>
      <w:r>
        <w:br w:type="page"/>
      </w:r>
    </w:p>
    <w:p w:rsidR="00E041A1" w:rsidRDefault="00E041A1">
      <w:pPr>
        <w:pStyle w:val="53"/>
        <w:framePr w:w="5438" w:wrap="notBeside" w:vAnchor="text" w:hAnchor="text" w:xAlign="center" w:y="1"/>
        <w:shd w:val="clear" w:color="auto" w:fill="auto"/>
        <w:spacing w:line="380" w:lineRule="exact"/>
      </w:pPr>
      <w:r>
        <w:rPr>
          <w:rStyle w:val="50"/>
          <w:b/>
          <w:bCs/>
          <w:i/>
          <w:iCs/>
          <w:color w:val="000000"/>
        </w:rPr>
        <w:lastRenderedPageBreak/>
        <w:t>Таблица1 - Варианты заданий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970"/>
        <w:gridCol w:w="653"/>
        <w:gridCol w:w="648"/>
        <w:gridCol w:w="653"/>
        <w:gridCol w:w="643"/>
        <w:gridCol w:w="677"/>
      </w:tblGrid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  <w:jc w:val="center"/>
        </w:trPr>
        <w:tc>
          <w:tcPr>
            <w:tcW w:w="1195" w:type="dxa"/>
            <w:vMerge w:val="restart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Вариант</w:t>
            </w:r>
          </w:p>
        </w:tc>
        <w:tc>
          <w:tcPr>
            <w:tcW w:w="970" w:type="dxa"/>
            <w:vMerge w:val="restart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8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Схема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340" w:lineRule="exact"/>
              <w:ind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17pt"/>
                <w:b w:val="0"/>
                <w:color w:val="000000"/>
                <w:sz w:val="24"/>
                <w:szCs w:val="24"/>
              </w:rPr>
              <w:t>Р1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34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17pt"/>
                <w:b w:val="0"/>
                <w:color w:val="000000"/>
                <w:sz w:val="24"/>
                <w:szCs w:val="24"/>
              </w:rPr>
              <w:t>Р2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34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17pt"/>
                <w:b w:val="0"/>
                <w:color w:val="000000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28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У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  <w:jc w:val="center"/>
        </w:trPr>
        <w:tc>
          <w:tcPr>
            <w:tcW w:w="1195" w:type="dxa"/>
            <w:vMerge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280" w:firstLine="0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970" w:type="dxa"/>
            <w:vMerge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280" w:firstLine="0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кН</w:t>
            </w:r>
          </w:p>
        </w:tc>
        <w:tc>
          <w:tcPr>
            <w:tcW w:w="1973" w:type="dxa"/>
            <w:gridSpan w:val="3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градусы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3" w:type="dxa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8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8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75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3" w:type="dxa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75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14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7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3" w:type="dxa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8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8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right="380" w:firstLine="0"/>
              <w:jc w:val="righ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8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1195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70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  <w:lang w:val="en-US" w:eastAsia="en-US"/>
              </w:rPr>
              <w:t>45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60</w:t>
            </w:r>
          </w:p>
        </w:tc>
      </w:tr>
      <w:tr w:rsidR="00E041A1" w:rsidRPr="00796D8A" w:rsidTr="00796D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  <w:jc w:val="center"/>
        </w:trPr>
        <w:tc>
          <w:tcPr>
            <w:tcW w:w="1195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970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firstLine="0"/>
              <w:jc w:val="center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FFFFFF"/>
            <w:vAlign w:val="bottom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8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5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3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6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2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7" w:type="dxa"/>
            <w:shd w:val="clear" w:color="auto" w:fill="FFFFFF"/>
          </w:tcPr>
          <w:p w:rsidR="00E041A1" w:rsidRPr="00796D8A" w:rsidRDefault="00E041A1">
            <w:pPr>
              <w:pStyle w:val="21"/>
              <w:framePr w:w="5438" w:wrap="notBeside" w:vAnchor="text" w:hAnchor="text" w:xAlign="center" w:y="1"/>
              <w:shd w:val="clear" w:color="auto" w:fill="auto"/>
              <w:spacing w:after="0" w:line="260" w:lineRule="exact"/>
              <w:ind w:left="140" w:firstLine="0"/>
              <w:jc w:val="left"/>
              <w:rPr>
                <w:i/>
                <w:sz w:val="24"/>
                <w:szCs w:val="24"/>
              </w:rPr>
            </w:pPr>
            <w:r w:rsidRPr="00796D8A">
              <w:rPr>
                <w:rStyle w:val="2"/>
                <w:i/>
                <w:color w:val="000000"/>
                <w:sz w:val="24"/>
                <w:szCs w:val="24"/>
              </w:rPr>
              <w:t>45</w:t>
            </w:r>
          </w:p>
        </w:tc>
      </w:tr>
    </w:tbl>
    <w:p w:rsidR="00E041A1" w:rsidRDefault="00E041A1">
      <w:pPr>
        <w:framePr w:w="5438" w:wrap="notBeside" w:vAnchor="text" w:hAnchor="text" w:xAlign="center" w:y="1"/>
        <w:rPr>
          <w:color w:val="auto"/>
          <w:sz w:val="2"/>
          <w:szCs w:val="2"/>
        </w:rPr>
      </w:pPr>
    </w:p>
    <w:p w:rsidR="00E041A1" w:rsidRDefault="00E041A1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p w:rsidR="00E041A1" w:rsidRDefault="001779C9">
      <w:pPr>
        <w:pStyle w:val="21"/>
        <w:shd w:val="clear" w:color="auto" w:fill="auto"/>
        <w:spacing w:after="0" w:line="260" w:lineRule="exact"/>
        <w:ind w:left="20" w:firstLine="0"/>
        <w:jc w:val="center"/>
        <w:sectPr w:rsidR="00E041A1">
          <w:headerReference w:type="even" r:id="rId10"/>
          <w:headerReference w:type="default" r:id="rId11"/>
          <w:pgSz w:w="11900" w:h="16840"/>
          <w:pgMar w:top="438" w:right="263" w:bottom="1256" w:left="110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9.2pt;margin-top:29.5pt;width:121.7pt;height:117.35pt;z-index:-251657216;mso-wrap-distance-left:49.2pt;mso-wrap-distance-right:24.5pt;mso-wrap-distance-bottom:18.25pt;mso-position-horizontal-relative:margin" wrapcoords="9197 0 9712 0 9712 1256 21600 2324 21600 21600 0 21600 0 2324 9197 1256 9197 0" filled="f" stroked="f">
            <v:textbox style="mso-fit-shape-to-text:t" inset="0,0,0,0">
              <w:txbxContent>
                <w:p w:rsidR="00E041A1" w:rsidRDefault="00E041A1">
                  <w:pPr>
                    <w:pStyle w:val="13"/>
                    <w:shd w:val="clear" w:color="auto" w:fill="auto"/>
                    <w:spacing w:line="200" w:lineRule="exact"/>
                  </w:pPr>
                  <w:r>
                    <w:rPr>
                      <w:rStyle w:val="13Exact"/>
                      <w:color w:val="000000"/>
                    </w:rPr>
                    <w:t>1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552575" cy="1495425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0" type="#_x0000_t202" style="position:absolute;left:0;text-align:left;margin-left:195.35pt;margin-top:29.5pt;width:108.95pt;height:107.5pt;z-index:-251656192;mso-wrap-distance-left:64.65pt;mso-wrap-distance-right:44.9pt;mso-wrap-distance-bottom:15.35pt;mso-position-horizontal-relative:margin" wrapcoords="11558 0 12509 0 12509 1256 21600 3942 21600 21600 0 21600 0 3942 11558 1256 11558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381125" cy="1362075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1" type="#_x0000_t202" style="position:absolute;left:0;text-align:left;margin-left:349.2pt;margin-top:29.5pt;width:128.65pt;height:126.7pt;z-index:-251655168;mso-wrap-distance-left:5pt;mso-wrap-distance-right:48.95pt;mso-wrap-distance-bottom:8.65pt;mso-position-horizontal-relative:margin" wrapcoords="9909 0 10556 0 10556 1171 21600 2204 21600 21600 0 21600 0 2204 9909 1171 9909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3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638300" cy="160972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2" type="#_x0000_t202" style="position:absolute;left:0;text-align:left;margin-left:64.1pt;margin-top:179.3pt;width:93.6pt;height:123.35pt;z-index:-251654144;mso-wrap-distance-left:64.1pt;mso-wrap-distance-right:21.6pt;mso-wrap-distance-bottom:10.1pt;mso-position-horizontal-relative:margin" wrapcoords="8192 0 9300 0 9300 1191 21600 1191 21600 21600 0 21600 0 1191 8192 1191 8192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4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190625" cy="1562100"/>
                        <wp:effectExtent l="1905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3" type="#_x0000_t202" style="position:absolute;left:0;text-align:left;margin-left:55.45pt;margin-top:319.9pt;width:107.5pt;height:123.85pt;z-index:-251653120;mso-wrap-distance-left:55.45pt;mso-wrap-distance-right:16.3pt;mso-wrap-distance-bottom:3.35pt;mso-position-horizontal-relative:margin" wrapcoords="8961 0 9835 0 9835 1169 21600 1478 21600 21600 0 21600 0 1478 8961 1169 8961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7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362075" cy="1571625"/>
                        <wp:effectExtent l="19050" t="0" r="952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4" type="#_x0000_t202" style="position:absolute;left:0;text-align:left;margin-left:37.2pt;margin-top:456.25pt;width:136.55pt;height:90.95pt;z-index:-251652096;mso-wrap-distance-left:37.2pt;mso-wrap-distance-right:5.5pt;mso-wrap-distance-bottom:18.5pt;mso-position-horizontal-relative:margin" wrapcoords="9032 0 11689 0 11689 1566 21600 5946 21600 21600 0 21600 0 5946 9032 1566 9032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10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733550" cy="1162050"/>
                        <wp:effectExtent l="1905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drawing>
          <wp:anchor distT="0" distB="24130" distL="63500" distR="63500" simplePos="0" relativeHeight="251665408" behindDoc="1" locked="0" layoutInCell="1" allowOverlap="1">
            <wp:simplePos x="0" y="0"/>
            <wp:positionH relativeFrom="margin">
              <wp:posOffset>2277110</wp:posOffset>
            </wp:positionH>
            <wp:positionV relativeFrom="paragraph">
              <wp:posOffset>2240280</wp:posOffset>
            </wp:positionV>
            <wp:extent cx="1957070" cy="5358130"/>
            <wp:effectExtent l="19050" t="0" r="5080" b="0"/>
            <wp:wrapTopAndBottom/>
            <wp:docPr id="1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535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left:0;text-align:left;margin-left:334.3pt;margin-top:179.3pt;width:144.95pt;height:111.85pt;z-index:-251650048;mso-wrap-distance-left:5pt;mso-wrap-distance-right:47.5pt;mso-wrap-distance-bottom:21.6pt;mso-position-horizontal-relative:margin;mso-position-vertical-relative:text" wrapcoords="11012 0 11653 0 11653 1306 21600 1306 21600 21600 0 21600 0 1306 11012 1306 11012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6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38325" cy="1419225"/>
                        <wp:effectExtent l="19050" t="0" r="9525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7" type="#_x0000_t202" style="position:absolute;left:0;text-align:left;margin-left:352.1pt;margin-top:319.9pt;width:115.2pt;height:120.95pt;z-index:-251649024;mso-wrap-distance-left:5pt;mso-wrap-distance-right:59.5pt;mso-wrap-distance-bottom:6.25pt;mso-position-horizontal-relative:margin;mso-position-vertical-relative:text" wrapcoords="10528 0 11334 0 11334 1195 21600 1511 21600 21600 0 21600 0 1511 10528 1195 10528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9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466850" cy="1533525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8" type="#_x0000_t202" style="position:absolute;left:0;text-align:left;margin-left:352.1pt;margin-top:456.25pt;width:118.1pt;height:122.9pt;z-index:-251648000;mso-wrap-distance-left:5pt;mso-wrap-distance-right:56.65pt;mso-wrap-distance-bottom:4.3pt;mso-position-horizontal-relative:margin;mso-position-vertical-relative:text" wrapcoords="9221 0 12295 0 12295 1407 21600 2598 21600 21600 0 21600 0 2598 9221 1407 9221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12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495425" cy="1562100"/>
                        <wp:effectExtent l="19050" t="0" r="9525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9" type="#_x0000_t202" style="position:absolute;left:0;text-align:left;margin-left:37.2pt;margin-top:600.25pt;width:126.25pt;height:123.1pt;z-index:-251646976;mso-wrap-distance-left:37.2pt;mso-wrap-distance-right:35.75pt;mso-wrap-distance-bottom:33.45pt;mso-position-horizontal-relative:margin;mso-position-vertical-relative:text" wrapcoords="9773 0 12562 0 12562 1407 21600 2559 21600 21600 0 21600 0 2559 9773 1407 9773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13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600200" cy="1562100"/>
                        <wp:effectExtent l="1905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40" type="#_x0000_t202" style="position:absolute;left:0;text-align:left;margin-left:199.2pt;margin-top:600.25pt;width:105.1pt;height:136.55pt;z-index:-251645952;mso-wrap-distance-left:5pt;mso-wrap-distance-right:38.9pt;mso-wrap-distance-bottom:20pt;mso-position-horizontal-relative:margin;mso-position-vertical-relative:text" wrapcoords="10111 0 13564 0 13564 1283 21600 2334 21600 21600 0 21600 0 2334 10111 1283 10111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14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333500" cy="1733550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41" type="#_x0000_t202" style="position:absolute;left:0;text-align:left;margin-left:343.2pt;margin-top:600.25pt;width:115.7pt;height:129.85pt;z-index:-251644928;mso-wrap-distance-left:5pt;mso-wrap-distance-right:67.9pt;mso-wrap-distance-bottom:26.7pt;mso-position-horizontal-relative:margin;mso-position-vertical-relative:text" wrapcoords="11066 0 14119 0 14119 1342 21600 2441 21600 21600 0 21600 0 2441 11066 1342 1106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15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466850" cy="1647825"/>
                        <wp:effectExtent l="1905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3"/>
          <w:color w:val="000000"/>
        </w:rPr>
        <w:t>Задания к практической работе № 1</w:t>
      </w:r>
    </w:p>
    <w:p w:rsidR="00E041A1" w:rsidRDefault="00E041A1">
      <w:pPr>
        <w:pStyle w:val="410"/>
        <w:keepNext/>
        <w:keepLines/>
        <w:shd w:val="clear" w:color="auto" w:fill="auto"/>
        <w:spacing w:before="0" w:after="177" w:line="260" w:lineRule="exact"/>
        <w:jc w:val="both"/>
      </w:pPr>
      <w:bookmarkStart w:id="3" w:name="bookmark3"/>
      <w:r>
        <w:rPr>
          <w:rStyle w:val="41"/>
          <w:b/>
          <w:bCs/>
          <w:color w:val="000000"/>
        </w:rPr>
        <w:lastRenderedPageBreak/>
        <w:t>Тема 2 Пара сил. Плоская система произвольно расположенных сил.</w:t>
      </w:r>
      <w:bookmarkEnd w:id="3"/>
    </w:p>
    <w:p w:rsidR="00E041A1" w:rsidRDefault="00E041A1">
      <w:pPr>
        <w:pStyle w:val="21"/>
        <w:numPr>
          <w:ilvl w:val="0"/>
          <w:numId w:val="4"/>
        </w:numPr>
        <w:shd w:val="clear" w:color="auto" w:fill="auto"/>
        <w:tabs>
          <w:tab w:val="left" w:pos="373"/>
        </w:tabs>
        <w:spacing w:after="128" w:line="260" w:lineRule="exact"/>
        <w:ind w:firstLine="0"/>
      </w:pPr>
      <w:r>
        <w:rPr>
          <w:rStyle w:val="2"/>
          <w:color w:val="000000"/>
        </w:rPr>
        <w:t>Определение реакций опор балки на двух опорах.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rStyle w:val="210"/>
          <w:color w:val="000000"/>
        </w:rPr>
        <w:t>Цель работы: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>Научится определять реакции опор балки, установленной на двух опорах.</w:t>
      </w:r>
    </w:p>
    <w:p w:rsidR="00E041A1" w:rsidRDefault="00E041A1">
      <w:pPr>
        <w:pStyle w:val="21"/>
        <w:shd w:val="clear" w:color="auto" w:fill="auto"/>
        <w:spacing w:after="60" w:line="322" w:lineRule="exact"/>
        <w:ind w:firstLine="0"/>
        <w:jc w:val="left"/>
      </w:pPr>
      <w:r>
        <w:rPr>
          <w:rStyle w:val="210"/>
          <w:color w:val="000000"/>
        </w:rPr>
        <w:t>Задание: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>Определить реакции опор балки на двух опорах. Схему выбрать в соответствии с номером студента по списку в журнале.</w:t>
      </w:r>
    </w:p>
    <w:p w:rsidR="00E041A1" w:rsidRPr="00796D8A" w:rsidRDefault="00E041A1">
      <w:pPr>
        <w:pStyle w:val="730"/>
        <w:shd w:val="clear" w:color="auto" w:fill="auto"/>
        <w:spacing w:before="0"/>
        <w:ind w:left="2200"/>
        <w:rPr>
          <w:lang w:val="ru-RU"/>
        </w:rPr>
      </w:pPr>
      <w:r w:rsidRPr="00796D8A">
        <w:rPr>
          <w:rStyle w:val="73"/>
          <w:color w:val="000000"/>
          <w:lang w:val="ru-RU"/>
        </w:rPr>
        <w:t xml:space="preserve">                                    </w:t>
      </w:r>
    </w:p>
    <w:p w:rsidR="00E041A1" w:rsidRDefault="00E041A1">
      <w:pPr>
        <w:pStyle w:val="70"/>
        <w:shd w:val="clear" w:color="auto" w:fill="auto"/>
        <w:tabs>
          <w:tab w:val="left" w:pos="2434"/>
        </w:tabs>
        <w:spacing w:before="0" w:line="260" w:lineRule="exact"/>
        <w:jc w:val="both"/>
      </w:pPr>
      <w:r>
        <w:rPr>
          <w:rStyle w:val="713pt"/>
          <w:i w:val="0"/>
          <w:iCs w:val="0"/>
          <w:color w:val="000000"/>
        </w:rPr>
        <w:t>Принять:</w:t>
      </w:r>
      <w:r>
        <w:rPr>
          <w:rStyle w:val="713pt4"/>
          <w:i w:val="0"/>
          <w:iCs w:val="0"/>
          <w:color w:val="000000"/>
          <w:lang w:val="ru-RU" w:eastAsia="ru-RU"/>
        </w:rPr>
        <w:t xml:space="preserve"> </w:t>
      </w:r>
      <w:r>
        <w:rPr>
          <w:rStyle w:val="7"/>
          <w:i/>
          <w:iCs/>
          <w:color w:val="000000"/>
          <w:lang w:val="en-US" w:eastAsia="en-US"/>
        </w:rPr>
        <w:t>q</w:t>
      </w:r>
      <w:r w:rsidRPr="00796D8A">
        <w:rPr>
          <w:rStyle w:val="7"/>
          <w:i/>
          <w:iCs/>
          <w:color w:val="000000"/>
          <w:lang w:eastAsia="en-US"/>
        </w:rPr>
        <w:t xml:space="preserve"> </w:t>
      </w:r>
      <w:r>
        <w:rPr>
          <w:rStyle w:val="78"/>
          <w:i/>
          <w:iCs/>
          <w:color w:val="000000"/>
        </w:rPr>
        <w:t>=</w:t>
      </w:r>
      <w:r>
        <w:rPr>
          <w:rStyle w:val="713pt4"/>
          <w:i w:val="0"/>
          <w:iCs w:val="0"/>
          <w:color w:val="000000"/>
          <w:lang w:val="ru-RU" w:eastAsia="ru-RU"/>
        </w:rPr>
        <w:t xml:space="preserve"> </w:t>
      </w:r>
      <w:r>
        <w:rPr>
          <w:rStyle w:val="710pt"/>
          <w:i w:val="0"/>
          <w:iCs w:val="0"/>
          <w:color w:val="000000"/>
        </w:rPr>
        <w:t>2</w:t>
      </w:r>
      <w:r w:rsidRPr="00796D8A">
        <w:rPr>
          <w:rStyle w:val="710pt"/>
          <w:i w:val="0"/>
          <w:iCs w:val="0"/>
          <w:color w:val="000000"/>
          <w:lang w:eastAsia="en-US"/>
        </w:rPr>
        <w:t xml:space="preserve"> </w:t>
      </w:r>
      <w:r>
        <w:rPr>
          <w:rStyle w:val="710pt"/>
          <w:i w:val="0"/>
          <w:iCs w:val="0"/>
          <w:color w:val="000000"/>
          <w:lang w:val="en-US" w:eastAsia="en-US"/>
        </w:rPr>
        <w:t>kH</w:t>
      </w:r>
      <w:r w:rsidRPr="00796D8A">
        <w:rPr>
          <w:rStyle w:val="710pt"/>
          <w:i w:val="0"/>
          <w:iCs w:val="0"/>
          <w:color w:val="000000"/>
          <w:lang w:eastAsia="en-US"/>
        </w:rPr>
        <w:t>/</w:t>
      </w:r>
      <w:r>
        <w:rPr>
          <w:rStyle w:val="710pt"/>
          <w:i w:val="0"/>
          <w:iCs w:val="0"/>
          <w:color w:val="000000"/>
        </w:rPr>
        <w:t>м</w:t>
      </w:r>
      <w:r>
        <w:rPr>
          <w:rStyle w:val="710pt"/>
          <w:i w:val="0"/>
          <w:iCs w:val="0"/>
          <w:color w:val="000000"/>
        </w:rPr>
        <w:tab/>
        <w:t xml:space="preserve">; </w:t>
      </w:r>
      <w:r>
        <w:rPr>
          <w:rStyle w:val="7"/>
          <w:i/>
          <w:iCs/>
          <w:color w:val="000000"/>
          <w:lang w:val="en-US" w:eastAsia="en-US"/>
        </w:rPr>
        <w:t>P</w:t>
      </w:r>
      <w:r w:rsidRPr="00796D8A">
        <w:rPr>
          <w:rStyle w:val="7"/>
          <w:i/>
          <w:iCs/>
          <w:color w:val="000000"/>
          <w:lang w:eastAsia="en-US"/>
        </w:rPr>
        <w:t xml:space="preserve"> </w:t>
      </w:r>
      <w:r>
        <w:rPr>
          <w:rStyle w:val="78"/>
          <w:i/>
          <w:iCs/>
          <w:color w:val="000000"/>
        </w:rPr>
        <w:t xml:space="preserve">= </w:t>
      </w:r>
      <w:r w:rsidRPr="00796D8A">
        <w:rPr>
          <w:rStyle w:val="7"/>
          <w:i/>
          <w:iCs/>
          <w:color w:val="000000"/>
          <w:lang w:eastAsia="en-US"/>
        </w:rPr>
        <w:t>4</w:t>
      </w:r>
      <w:r>
        <w:rPr>
          <w:rStyle w:val="7"/>
          <w:i/>
          <w:iCs/>
          <w:color w:val="000000"/>
          <w:lang w:val="en-US" w:eastAsia="en-US"/>
        </w:rPr>
        <w:t>kH</w:t>
      </w:r>
      <w:r>
        <w:rPr>
          <w:rStyle w:val="78"/>
          <w:i/>
          <w:iCs/>
          <w:color w:val="000000"/>
        </w:rPr>
        <w:t xml:space="preserve">; </w:t>
      </w:r>
      <w:r>
        <w:rPr>
          <w:rStyle w:val="7"/>
          <w:i/>
          <w:iCs/>
          <w:color w:val="000000"/>
          <w:lang w:val="en-US" w:eastAsia="en-US"/>
        </w:rPr>
        <w:t>M</w:t>
      </w:r>
      <w:r w:rsidRPr="00796D8A">
        <w:rPr>
          <w:rStyle w:val="7"/>
          <w:i/>
          <w:iCs/>
          <w:color w:val="000000"/>
          <w:lang w:eastAsia="en-US"/>
        </w:rPr>
        <w:t xml:space="preserve"> </w:t>
      </w:r>
      <w:r>
        <w:rPr>
          <w:rStyle w:val="78"/>
          <w:i/>
          <w:iCs/>
          <w:color w:val="000000"/>
        </w:rPr>
        <w:t xml:space="preserve">= </w:t>
      </w:r>
      <w:r w:rsidRPr="00796D8A">
        <w:rPr>
          <w:rStyle w:val="7"/>
          <w:i/>
          <w:iCs/>
          <w:color w:val="000000"/>
          <w:lang w:eastAsia="en-US"/>
        </w:rPr>
        <w:t>2</w:t>
      </w:r>
      <w:r>
        <w:rPr>
          <w:rStyle w:val="7"/>
          <w:i/>
          <w:iCs/>
          <w:color w:val="000000"/>
          <w:lang w:val="en-US" w:eastAsia="en-US"/>
        </w:rPr>
        <w:t>kH</w:t>
      </w:r>
      <w:r w:rsidRPr="00796D8A">
        <w:rPr>
          <w:rStyle w:val="710pt"/>
          <w:i w:val="0"/>
          <w:iCs w:val="0"/>
          <w:color w:val="000000"/>
          <w:lang w:eastAsia="en-US"/>
        </w:rPr>
        <w:t xml:space="preserve"> </w:t>
      </w:r>
      <w:r w:rsidRPr="00796D8A">
        <w:rPr>
          <w:rStyle w:val="713pt4"/>
          <w:i w:val="0"/>
          <w:iCs w:val="0"/>
          <w:color w:val="000000"/>
          <w:lang w:val="ru-RU"/>
        </w:rPr>
        <w:t xml:space="preserve">• </w:t>
      </w:r>
      <w:r>
        <w:rPr>
          <w:rStyle w:val="7"/>
          <w:i/>
          <w:iCs/>
          <w:color w:val="000000"/>
        </w:rPr>
        <w:t>м</w:t>
      </w:r>
      <w:r w:rsidRPr="00796D8A">
        <w:rPr>
          <w:rStyle w:val="7"/>
          <w:i/>
          <w:iCs/>
          <w:color w:val="000000"/>
          <w:lang w:eastAsia="en-US"/>
        </w:rPr>
        <w:t xml:space="preserve">; </w:t>
      </w:r>
      <w:r>
        <w:rPr>
          <w:rStyle w:val="7"/>
          <w:i/>
          <w:iCs/>
          <w:color w:val="000000"/>
          <w:lang w:val="en-US" w:eastAsia="en-US"/>
        </w:rPr>
        <w:t>a</w:t>
      </w:r>
      <w:r w:rsidRPr="00796D8A">
        <w:rPr>
          <w:rStyle w:val="7"/>
          <w:i/>
          <w:iCs/>
          <w:color w:val="000000"/>
          <w:lang w:eastAsia="en-US"/>
        </w:rPr>
        <w:t xml:space="preserve"> </w:t>
      </w:r>
      <w:r w:rsidRPr="00796D8A">
        <w:rPr>
          <w:rStyle w:val="78"/>
          <w:i/>
          <w:iCs/>
          <w:color w:val="000000"/>
          <w:lang w:eastAsia="en-US"/>
        </w:rPr>
        <w:t>=</w:t>
      </w:r>
      <w:r w:rsidRPr="00796D8A">
        <w:rPr>
          <w:rStyle w:val="713pt4"/>
          <w:i w:val="0"/>
          <w:iCs w:val="0"/>
          <w:color w:val="000000"/>
          <w:lang w:val="ru-RU"/>
        </w:rPr>
        <w:t xml:space="preserve"> </w:t>
      </w:r>
      <w:r>
        <w:rPr>
          <w:rStyle w:val="710pt"/>
          <w:i w:val="0"/>
          <w:iCs w:val="0"/>
          <w:color w:val="000000"/>
        </w:rPr>
        <w:t>2м.</w:t>
      </w:r>
    </w:p>
    <w:p w:rsidR="00E041A1" w:rsidRDefault="00E041A1">
      <w:pPr>
        <w:rPr>
          <w:color w:val="auto"/>
        </w:rPr>
      </w:pPr>
    </w:p>
    <w:p w:rsidR="00E041A1" w:rsidRDefault="00E041A1">
      <w:pPr>
        <w:pStyle w:val="410"/>
        <w:keepNext/>
        <w:keepLines/>
        <w:shd w:val="clear" w:color="auto" w:fill="auto"/>
        <w:spacing w:before="0" w:after="0" w:line="260" w:lineRule="exact"/>
        <w:ind w:right="140"/>
      </w:pPr>
      <w:bookmarkStart w:id="4" w:name="bookmark4"/>
      <w:r>
        <w:rPr>
          <w:rStyle w:val="42"/>
          <w:b/>
          <w:bCs/>
          <w:color w:val="000000"/>
        </w:rPr>
        <w:t>Порядок выполнения.</w:t>
      </w:r>
      <w:bookmarkEnd w:id="4"/>
    </w:p>
    <w:p w:rsidR="00E041A1" w:rsidRDefault="00E041A1">
      <w:pPr>
        <w:pStyle w:val="21"/>
        <w:numPr>
          <w:ilvl w:val="0"/>
          <w:numId w:val="5"/>
        </w:numPr>
        <w:shd w:val="clear" w:color="auto" w:fill="auto"/>
        <w:tabs>
          <w:tab w:val="left" w:pos="373"/>
        </w:tabs>
        <w:spacing w:after="0" w:line="322" w:lineRule="exact"/>
        <w:ind w:firstLine="0"/>
      </w:pPr>
      <w:r>
        <w:rPr>
          <w:rStyle w:val="2"/>
          <w:color w:val="000000"/>
        </w:rPr>
        <w:t>Изобразить схему в соответствии с вариантом.</w:t>
      </w:r>
    </w:p>
    <w:p w:rsidR="00E041A1" w:rsidRDefault="00E041A1">
      <w:pPr>
        <w:pStyle w:val="21"/>
        <w:numPr>
          <w:ilvl w:val="0"/>
          <w:numId w:val="5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Заменить распределенную нагрузку ее равнодействующей 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lang w:eastAsia="en-US"/>
        </w:rPr>
        <w:t>=</w:t>
      </w:r>
      <w:r>
        <w:rPr>
          <w:rStyle w:val="25"/>
          <w:color w:val="000000"/>
          <w:lang w:val="en-US" w:eastAsia="en-US"/>
        </w:rPr>
        <w:t>ql</w:t>
      </w:r>
      <w:r w:rsidRPr="00796D8A">
        <w:rPr>
          <w:rStyle w:val="25"/>
          <w:color w:val="000000"/>
          <w:lang w:eastAsia="en-US"/>
        </w:rPr>
        <w:t>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rStyle w:val="2"/>
          <w:color w:val="000000"/>
        </w:rPr>
        <w:t>Приложить равнодействующую к балке в центре тяжести соответствующего прямоугольника.</w:t>
      </w:r>
    </w:p>
    <w:p w:rsidR="00E041A1" w:rsidRDefault="001779C9">
      <w:pPr>
        <w:pStyle w:val="21"/>
        <w:numPr>
          <w:ilvl w:val="0"/>
          <w:numId w:val="5"/>
        </w:numPr>
        <w:shd w:val="clear" w:color="auto" w:fill="auto"/>
        <w:tabs>
          <w:tab w:val="left" w:pos="382"/>
        </w:tabs>
        <w:spacing w:after="0" w:line="322" w:lineRule="exact"/>
        <w:ind w:firstLine="0"/>
        <w:jc w:val="left"/>
      </w:pPr>
      <w:r>
        <w:rPr>
          <w:noProof/>
        </w:rPr>
        <w:drawing>
          <wp:anchor distT="0" distB="33655" distL="1273810" distR="63500" simplePos="0" relativeHeight="251672576" behindDoc="1" locked="0" layoutInCell="1" allowOverlap="1">
            <wp:simplePos x="0" y="0"/>
            <wp:positionH relativeFrom="margin">
              <wp:posOffset>4486910</wp:posOffset>
            </wp:positionH>
            <wp:positionV relativeFrom="paragraph">
              <wp:posOffset>194945</wp:posOffset>
            </wp:positionV>
            <wp:extent cx="396240" cy="445135"/>
            <wp:effectExtent l="19050" t="0" r="3810" b="0"/>
            <wp:wrapSquare wrapText="left"/>
            <wp:docPr id="10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1603375" simplePos="0" relativeHeight="251673600" behindDoc="1" locked="0" layoutInCell="1" allowOverlap="1">
            <wp:simplePos x="0" y="0"/>
            <wp:positionH relativeFrom="margin">
              <wp:posOffset>4316095</wp:posOffset>
            </wp:positionH>
            <wp:positionV relativeFrom="paragraph">
              <wp:posOffset>673735</wp:posOffset>
            </wp:positionV>
            <wp:extent cx="725170" cy="133985"/>
            <wp:effectExtent l="19050" t="0" r="0" b="0"/>
            <wp:wrapTopAndBottom/>
            <wp:docPr id="9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Заменить опоры их реакциями. Реакцию шарнирно-подвижной опоры направить перпендикулярно к опорной поверхности.</w:t>
      </w:r>
    </w:p>
    <w:p w:rsidR="00E041A1" w:rsidRDefault="00E041A1">
      <w:pPr>
        <w:rPr>
          <w:color w:val="auto"/>
        </w:rPr>
      </w:pPr>
    </w:p>
    <w:p w:rsidR="00E041A1" w:rsidRDefault="001779C9">
      <w:pPr>
        <w:pStyle w:val="21"/>
        <w:shd w:val="clear" w:color="auto" w:fill="auto"/>
        <w:spacing w:after="1264" w:line="326" w:lineRule="exact"/>
        <w:ind w:firstLine="0"/>
      </w:pPr>
      <w:r>
        <w:rPr>
          <w:noProof/>
        </w:rPr>
        <w:drawing>
          <wp:anchor distT="65405" distB="0" distL="481330" distR="63500" simplePos="0" relativeHeight="251674624" behindDoc="1" locked="0" layoutInCell="1" allowOverlap="1">
            <wp:simplePos x="0" y="0"/>
            <wp:positionH relativeFrom="margin">
              <wp:posOffset>1993265</wp:posOffset>
            </wp:positionH>
            <wp:positionV relativeFrom="paragraph">
              <wp:posOffset>298450</wp:posOffset>
            </wp:positionV>
            <wp:extent cx="944880" cy="621665"/>
            <wp:effectExtent l="19050" t="0" r="7620" b="0"/>
            <wp:wrapSquare wrapText="left"/>
            <wp:docPr id="9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Реакцию шарнирно-подвижной опоры разложить на две составляющие, направленные по осям координат.</w:t>
      </w:r>
    </w:p>
    <w:p w:rsidR="00E041A1" w:rsidRDefault="00E041A1">
      <w:pPr>
        <w:pStyle w:val="21"/>
        <w:numPr>
          <w:ilvl w:val="0"/>
          <w:numId w:val="5"/>
        </w:numPr>
        <w:shd w:val="clear" w:color="auto" w:fill="auto"/>
        <w:tabs>
          <w:tab w:val="left" w:pos="403"/>
        </w:tabs>
        <w:spacing w:after="0" w:line="322" w:lineRule="exact"/>
        <w:ind w:firstLine="0"/>
      </w:pPr>
      <w:r>
        <w:rPr>
          <w:rStyle w:val="2"/>
          <w:color w:val="000000"/>
        </w:rPr>
        <w:t>Составить расчетную схему балки.</w:t>
      </w:r>
    </w:p>
    <w:p w:rsidR="00E041A1" w:rsidRDefault="00E041A1">
      <w:pPr>
        <w:pStyle w:val="21"/>
        <w:numPr>
          <w:ilvl w:val="0"/>
          <w:numId w:val="5"/>
        </w:numPr>
        <w:shd w:val="clear" w:color="auto" w:fill="auto"/>
        <w:tabs>
          <w:tab w:val="left" w:pos="403"/>
        </w:tabs>
        <w:spacing w:after="0" w:line="322" w:lineRule="exact"/>
        <w:ind w:firstLine="0"/>
      </w:pPr>
      <w:r>
        <w:rPr>
          <w:rStyle w:val="2"/>
          <w:color w:val="000000"/>
        </w:rPr>
        <w:t>Выбрать оси координат и центры моментов.</w:t>
      </w:r>
    </w:p>
    <w:p w:rsidR="00E041A1" w:rsidRDefault="00E041A1">
      <w:pPr>
        <w:pStyle w:val="21"/>
        <w:numPr>
          <w:ilvl w:val="0"/>
          <w:numId w:val="5"/>
        </w:numPr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 Составить уравнение равновесия: </w:t>
      </w:r>
      <w:r>
        <w:rPr>
          <w:rStyle w:val="25"/>
          <w:color w:val="000000"/>
        </w:rPr>
        <w:t>М</w:t>
      </w:r>
      <w:r>
        <w:rPr>
          <w:rStyle w:val="25"/>
          <w:color w:val="000000"/>
          <w:vertAlign w:val="subscript"/>
        </w:rPr>
        <w:t>А</w:t>
      </w:r>
      <w:r>
        <w:rPr>
          <w:rStyle w:val="25"/>
          <w:color w:val="000000"/>
        </w:rPr>
        <w:t xml:space="preserve"> =</w:t>
      </w:r>
      <w:r>
        <w:rPr>
          <w:rStyle w:val="2"/>
          <w:color w:val="000000"/>
        </w:rPr>
        <w:t xml:space="preserve"> 0; </w:t>
      </w:r>
      <w:r>
        <w:rPr>
          <w:rStyle w:val="25"/>
          <w:color w:val="000000"/>
        </w:rPr>
        <w:t>М</w:t>
      </w:r>
      <w:r>
        <w:rPr>
          <w:rStyle w:val="25"/>
          <w:color w:val="000000"/>
          <w:vertAlign w:val="subscript"/>
        </w:rPr>
        <w:t>в</w:t>
      </w:r>
      <w:r>
        <w:rPr>
          <w:rStyle w:val="25"/>
          <w:color w:val="000000"/>
        </w:rPr>
        <w:t xml:space="preserve"> =</w:t>
      </w:r>
      <w:r>
        <w:rPr>
          <w:rStyle w:val="2"/>
          <w:color w:val="000000"/>
        </w:rPr>
        <w:t xml:space="preserve"> 0; </w:t>
      </w:r>
      <w:r>
        <w:rPr>
          <w:rStyle w:val="2"/>
          <w:color w:val="000000"/>
          <w:lang w:val="en-US" w:eastAsia="en-US"/>
        </w:rPr>
        <w:t>F</w:t>
      </w:r>
      <w:r>
        <w:rPr>
          <w:rStyle w:val="2"/>
          <w:color w:val="000000"/>
          <w:vertAlign w:val="subscript"/>
          <w:lang w:val="en-US" w:eastAsia="en-US"/>
        </w:rPr>
        <w:t>fa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= 0.</w:t>
      </w:r>
    </w:p>
    <w:p w:rsidR="00E041A1" w:rsidRDefault="00E041A1">
      <w:pPr>
        <w:pStyle w:val="21"/>
        <w:numPr>
          <w:ilvl w:val="0"/>
          <w:numId w:val="5"/>
        </w:numPr>
        <w:shd w:val="clear" w:color="auto" w:fill="auto"/>
        <w:tabs>
          <w:tab w:val="left" w:pos="403"/>
        </w:tabs>
        <w:spacing w:after="62" w:line="260" w:lineRule="exact"/>
        <w:ind w:firstLine="0"/>
      </w:pPr>
      <w:r>
        <w:rPr>
          <w:rStyle w:val="2"/>
          <w:color w:val="000000"/>
        </w:rPr>
        <w:t>Из уравнений равновесия найти неизвестные реакции опор.</w:t>
      </w:r>
    </w:p>
    <w:p w:rsidR="00E041A1" w:rsidRDefault="00E041A1">
      <w:pPr>
        <w:pStyle w:val="21"/>
        <w:numPr>
          <w:ilvl w:val="0"/>
          <w:numId w:val="5"/>
        </w:numPr>
        <w:shd w:val="clear" w:color="auto" w:fill="auto"/>
        <w:tabs>
          <w:tab w:val="left" w:pos="403"/>
        </w:tabs>
        <w:spacing w:after="52" w:line="260" w:lineRule="exact"/>
        <w:ind w:firstLine="0"/>
      </w:pPr>
      <w:r>
        <w:rPr>
          <w:rStyle w:val="2"/>
          <w:color w:val="000000"/>
        </w:rPr>
        <w:t xml:space="preserve">Провести проверку правильности решения, составив уравнения  </w:t>
      </w:r>
      <w:r>
        <w:rPr>
          <w:rStyle w:val="25"/>
          <w:color w:val="000000"/>
          <w:lang w:val="en-US" w:eastAsia="en-US"/>
        </w:rPr>
        <w:t>F</w:t>
      </w:r>
      <w:r>
        <w:rPr>
          <w:rStyle w:val="25"/>
          <w:color w:val="000000"/>
          <w:vertAlign w:val="subscript"/>
          <w:lang w:val="en-US" w:eastAsia="en-US"/>
        </w:rPr>
        <w:t>fy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=</w:t>
      </w:r>
      <w:r>
        <w:rPr>
          <w:rStyle w:val="2"/>
          <w:color w:val="000000"/>
        </w:rPr>
        <w:t xml:space="preserve"> 0.</w:t>
      </w:r>
    </w:p>
    <w:p w:rsidR="00E041A1" w:rsidRDefault="00E041A1">
      <w:pPr>
        <w:pStyle w:val="21"/>
        <w:numPr>
          <w:ilvl w:val="0"/>
          <w:numId w:val="5"/>
        </w:numPr>
        <w:shd w:val="clear" w:color="auto" w:fill="auto"/>
        <w:tabs>
          <w:tab w:val="left" w:pos="403"/>
        </w:tabs>
        <w:spacing w:after="57" w:line="260" w:lineRule="exact"/>
        <w:ind w:firstLine="0"/>
      </w:pPr>
      <w:r>
        <w:rPr>
          <w:rStyle w:val="2"/>
          <w:color w:val="000000"/>
        </w:rPr>
        <w:t>Записать ответы.</w:t>
      </w:r>
    </w:p>
    <w:p w:rsidR="00E041A1" w:rsidRDefault="00E041A1">
      <w:pPr>
        <w:pStyle w:val="21"/>
        <w:numPr>
          <w:ilvl w:val="0"/>
          <w:numId w:val="5"/>
        </w:numPr>
        <w:shd w:val="clear" w:color="auto" w:fill="auto"/>
        <w:tabs>
          <w:tab w:val="left" w:pos="454"/>
        </w:tabs>
        <w:spacing w:after="0" w:line="260" w:lineRule="exact"/>
        <w:ind w:firstLine="0"/>
        <w:sectPr w:rsidR="00E041A1">
          <w:headerReference w:type="even" r:id="rId28"/>
          <w:headerReference w:type="default" r:id="rId29"/>
          <w:pgSz w:w="11900" w:h="16840"/>
          <w:pgMar w:top="1421" w:right="387" w:bottom="4450" w:left="1050" w:header="0" w:footer="3" w:gutter="0"/>
          <w:pgNumType w:start="2"/>
          <w:cols w:space="720"/>
          <w:noEndnote/>
          <w:docGrid w:linePitch="360"/>
        </w:sectPr>
      </w:pPr>
      <w:r>
        <w:rPr>
          <w:rStyle w:val="2"/>
          <w:color w:val="000000"/>
        </w:rPr>
        <w:t>Вывод.</w:t>
      </w: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before="58" w:after="58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30"/>
          <w:headerReference w:type="default" r:id="rId31"/>
          <w:pgSz w:w="11900" w:h="16840"/>
          <w:pgMar w:top="1103" w:right="0" w:bottom="1103" w:left="0" w:header="0" w:footer="3" w:gutter="0"/>
          <w:pgNumType w:start="8"/>
          <w:cols w:space="720"/>
          <w:noEndnote/>
          <w:docGrid w:linePitch="360"/>
        </w:sectPr>
      </w:pP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675648" behindDoc="1" locked="0" layoutInCell="1" allowOverlap="1">
            <wp:simplePos x="0" y="0"/>
            <wp:positionH relativeFrom="margin">
              <wp:posOffset>176530</wp:posOffset>
            </wp:positionH>
            <wp:positionV relativeFrom="paragraph">
              <wp:posOffset>115570</wp:posOffset>
            </wp:positionV>
            <wp:extent cx="1871345" cy="1207135"/>
            <wp:effectExtent l="19050" t="0" r="0" b="0"/>
            <wp:wrapNone/>
            <wp:docPr id="9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76672" behindDoc="1" locked="0" layoutInCell="1" allowOverlap="1">
            <wp:simplePos x="0" y="0"/>
            <wp:positionH relativeFrom="margin">
              <wp:posOffset>2221865</wp:posOffset>
            </wp:positionH>
            <wp:positionV relativeFrom="paragraph">
              <wp:posOffset>0</wp:posOffset>
            </wp:positionV>
            <wp:extent cx="2005330" cy="1212850"/>
            <wp:effectExtent l="19050" t="0" r="0" b="0"/>
            <wp:wrapNone/>
            <wp:docPr id="9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77696" behindDoc="1" locked="0" layoutInCell="1" allowOverlap="1">
            <wp:simplePos x="0" y="0"/>
            <wp:positionH relativeFrom="margin">
              <wp:posOffset>4483735</wp:posOffset>
            </wp:positionH>
            <wp:positionV relativeFrom="paragraph">
              <wp:posOffset>0</wp:posOffset>
            </wp:positionV>
            <wp:extent cx="2127250" cy="1207135"/>
            <wp:effectExtent l="19050" t="0" r="6350" b="0"/>
            <wp:wrapNone/>
            <wp:docPr id="8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78720" behindDoc="1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1944370</wp:posOffset>
            </wp:positionV>
            <wp:extent cx="1993265" cy="1298575"/>
            <wp:effectExtent l="19050" t="0" r="6985" b="0"/>
            <wp:wrapNone/>
            <wp:docPr id="8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79744" behindDoc="1" locked="0" layoutInCell="1" allowOverlap="1">
            <wp:simplePos x="0" y="0"/>
            <wp:positionH relativeFrom="margin">
              <wp:posOffset>2197735</wp:posOffset>
            </wp:positionH>
            <wp:positionV relativeFrom="paragraph">
              <wp:posOffset>1944370</wp:posOffset>
            </wp:positionV>
            <wp:extent cx="2078990" cy="1195070"/>
            <wp:effectExtent l="19050" t="0" r="0" b="0"/>
            <wp:wrapNone/>
            <wp:docPr id="7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80768" behindDoc="1" locked="0" layoutInCell="1" allowOverlap="1">
            <wp:simplePos x="0" y="0"/>
            <wp:positionH relativeFrom="margin">
              <wp:posOffset>4367530</wp:posOffset>
            </wp:positionH>
            <wp:positionV relativeFrom="paragraph">
              <wp:posOffset>1944370</wp:posOffset>
            </wp:positionV>
            <wp:extent cx="2176145" cy="1176655"/>
            <wp:effectExtent l="19050" t="0" r="0" b="0"/>
            <wp:wrapNone/>
            <wp:docPr id="7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81792" behindDoc="1" locked="0" layoutInCell="1" allowOverlap="1">
            <wp:simplePos x="0" y="0"/>
            <wp:positionH relativeFrom="margin">
              <wp:posOffset>252730</wp:posOffset>
            </wp:positionH>
            <wp:positionV relativeFrom="paragraph">
              <wp:posOffset>3657600</wp:posOffset>
            </wp:positionV>
            <wp:extent cx="1871345" cy="1292225"/>
            <wp:effectExtent l="19050" t="0" r="0" b="0"/>
            <wp:wrapNone/>
            <wp:docPr id="7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82816" behindDoc="1" locked="0" layoutInCell="1" allowOverlap="1">
            <wp:simplePos x="0" y="0"/>
            <wp:positionH relativeFrom="margin">
              <wp:posOffset>2197735</wp:posOffset>
            </wp:positionH>
            <wp:positionV relativeFrom="paragraph">
              <wp:posOffset>3773170</wp:posOffset>
            </wp:positionV>
            <wp:extent cx="2060575" cy="1182370"/>
            <wp:effectExtent l="19050" t="0" r="0" b="0"/>
            <wp:wrapNone/>
            <wp:docPr id="7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83840" behindDoc="1" locked="0" layoutInCell="1" allowOverlap="1">
            <wp:simplePos x="0" y="0"/>
            <wp:positionH relativeFrom="margin">
              <wp:posOffset>4367530</wp:posOffset>
            </wp:positionH>
            <wp:positionV relativeFrom="paragraph">
              <wp:posOffset>3886200</wp:posOffset>
            </wp:positionV>
            <wp:extent cx="2139950" cy="1078865"/>
            <wp:effectExtent l="19050" t="0" r="0" b="0"/>
            <wp:wrapNone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8486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5205730</wp:posOffset>
            </wp:positionV>
            <wp:extent cx="2133600" cy="1688465"/>
            <wp:effectExtent l="19050" t="0" r="0" b="0"/>
            <wp:wrapNone/>
            <wp:docPr id="5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85888" behindDoc="1" locked="0" layoutInCell="1" allowOverlap="1">
            <wp:simplePos x="0" y="0"/>
            <wp:positionH relativeFrom="margin">
              <wp:posOffset>2310130</wp:posOffset>
            </wp:positionH>
            <wp:positionV relativeFrom="paragraph">
              <wp:posOffset>5486400</wp:posOffset>
            </wp:positionV>
            <wp:extent cx="1987550" cy="1280160"/>
            <wp:effectExtent l="19050" t="0" r="0" b="0"/>
            <wp:wrapNone/>
            <wp:docPr id="4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686912" behindDoc="1" locked="0" layoutInCell="1" allowOverlap="1">
            <wp:simplePos x="0" y="0"/>
            <wp:positionH relativeFrom="margin">
              <wp:posOffset>4392295</wp:posOffset>
            </wp:positionH>
            <wp:positionV relativeFrom="paragraph">
              <wp:posOffset>5245735</wp:posOffset>
            </wp:positionV>
            <wp:extent cx="2298065" cy="1670050"/>
            <wp:effectExtent l="19050" t="0" r="6985" b="0"/>
            <wp:wrapNone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438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103" w:right="462" w:bottom="1103" w:left="906" w:header="0" w:footer="3" w:gutter="0"/>
          <w:cols w:space="720"/>
          <w:noEndnote/>
          <w:docGrid w:linePitch="360"/>
        </w:sectPr>
      </w:pP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6879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529070" cy="2060575"/>
            <wp:effectExtent l="19050" t="0" r="5080" b="0"/>
            <wp:wrapNone/>
            <wp:docPr id="4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1" type="#_x0000_t202" style="position:absolute;margin-left:.05pt;margin-top:180pt;width:160.3pt;height:103.7pt;z-index:251688960;mso-wrap-distance-left:5pt;mso-wrap-distance-right:5pt;mso-position-horizontal-relative:margin;mso-position-vertical-relative:text" wrapcoords="9957 0 12221 0 12221 1681 21600 3440 21600 21600 0 21600 0 3440 9957 1681 9957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16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038350" cy="1314450"/>
                        <wp:effectExtent l="1905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2" type="#_x0000_t202" style="position:absolute;margin-left:171.35pt;margin-top:180pt;width:150.25pt;height:95.5pt;z-index:251689984;mso-wrap-distance-left:5pt;mso-wrap-distance-right:5pt;mso-position-horizontal-relative:margin;mso-position-vertical-relative:text" wrapcoords="9800 0 12216 0 12216 1800 21600 3684 21600 21600 0 21600 0 3684 9800 1800 9800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17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905000" cy="1209675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3" type="#_x0000_t202" style="position:absolute;margin-left:342.7pt;margin-top:180pt;width:149.3pt;height:94.1pt;z-index:251691008;mso-wrap-distance-left:5pt;mso-wrap-distance-right:5pt;mso-position-horizontal-relative:margin;mso-position-vertical-relative:text" wrapcoords="10485 0 12916 0 12916 1822 21600 3731 21600 21600 0 21600 0 3731 10485 1822 10485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18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95475" cy="1190625"/>
                        <wp:effectExtent l="19050" t="0" r="9525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4" type="#_x0000_t202" style="position:absolute;margin-left:.5pt;margin-top:329.75pt;width:156.5pt;height:105.6pt;z-index:251692032;mso-wrap-distance-left:5pt;mso-wrap-distance-right:5pt;mso-position-horizontal-relative:margin;mso-position-vertical-relative:text" wrapcoords="10133 0 12453 0 12453 1644 21600 2512 21600 21600 0 21600 0 2512 10133 1644 10133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19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990725" cy="1343025"/>
                        <wp:effectExtent l="19050" t="0" r="9525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5" type="#_x0000_t202" style="position:absolute;margin-left:180.5pt;margin-top:329.75pt;width:144.5pt;height:108.95pt;z-index:251693056;mso-wrap-distance-left:5pt;mso-wrap-distance-right:5pt;mso-position-horizontal-relative:margin;mso-position-vertical-relative:text" wrapcoords="8680 0 11334 0 11334 1600 21600 2443 21600 21600 0 21600 0 2443 8680 1600 8680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20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38325" cy="1381125"/>
                        <wp:effectExtent l="19050" t="0" r="9525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6" type="#_x0000_t202" style="position:absolute;margin-left:342.7pt;margin-top:329.75pt;width:159.85pt;height:99.35pt;z-index:251694080;mso-wrap-distance-left:5pt;mso-wrap-distance-right:5pt;mso-position-horizontal-relative:margin;mso-position-vertical-relative:text" wrapcoords="9664 0 12003 0 12003 1735 21600 2651 21600 21600 0 21600 0 2651 9664 1735 966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21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028825" cy="1257300"/>
                        <wp:effectExtent l="19050" t="0" r="9525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7" type="#_x0000_t202" style="position:absolute;margin-left:.5pt;margin-top:470.4pt;width:159.35pt;height:105.6pt;z-index:251695104;mso-wrap-distance-left:5pt;mso-wrap-distance-right:5pt;mso-position-horizontal-relative:margin;mso-position-vertical-relative:text" wrapcoords="9759 0 12226 0 12226 1687 21600 3032 21600 21600 0 21600 0 3032 9759 1687 9759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019300" cy="1343025"/>
                        <wp:effectExtent l="19050" t="0" r="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8" type="#_x0000_t202" style="position:absolute;margin-left:171.35pt;margin-top:470.4pt;width:151.2pt;height:99.35pt;z-index:251696128;mso-wrap-distance-left:5pt;mso-wrap-distance-right:5pt;mso-position-horizontal-relative:margin;mso-position-vertical-relative:text" wrapcoords="9600 0 12064 0 12064 1778 21600 3195 21600 21600 0 21600 0 3195 9600 1778 9600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23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924050" cy="1257300"/>
                        <wp:effectExtent l="1905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69" type="#_x0000_t202" style="position:absolute;margin-left:342.7pt;margin-top:470.4pt;width:152.15pt;height:105.1pt;z-index:251697152;mso-wrap-distance-left:5pt;mso-wrap-distance-right:5pt;mso-position-horizontal-relative:margin;mso-position-vertical-relative:text" wrapcoords="10150 0 12670 0 12670 1633 21600 1633 21600 21600 0 21600 0 1633 10150 1633 10150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24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933575" cy="1333500"/>
                        <wp:effectExtent l="19050" t="0" r="9525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70" type="#_x0000_t202" style="position:absolute;margin-left:.5pt;margin-top:607.7pt;width:159.85pt;height:111.85pt;z-index:251698176;mso-wrap-distance-left:5pt;mso-wrap-distance-right:5pt;mso-position-horizontal-relative:margin;mso-position-vertical-relative:text" wrapcoords="9732 0 12131 0 12131 1630 21600 2606 21600 21600 0 21600 0 2606 9732 1630 9732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25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028825" cy="1419225"/>
                        <wp:effectExtent l="19050" t="0" r="9525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71" type="#_x0000_t202" style="position:absolute;margin-left:171.85pt;margin-top:607.7pt;width:150.25pt;height:110.9pt;z-index:251699200;mso-wrap-distance-left:5pt;mso-wrap-distance-right:5pt;mso-position-horizontal-relative:margin;mso-position-vertical-relative:text" wrapcoords="9592 0 12144 0 12144 1643 21600 2627 21600 21600 0 21600 0 2627 9592 1643 9592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26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905000" cy="1409700"/>
                        <wp:effectExtent l="1905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72" type="#_x0000_t202" style="position:absolute;margin-left:342.7pt;margin-top:607.7pt;width:153.1pt;height:100.3pt;z-index:251700224;mso-wrap-distance-left:5pt;mso-wrap-distance-right:5pt;mso-position-horizontal-relative:margin;mso-position-vertical-relative:text" wrapcoords="10087 0 12591 0 12591 1792 21600 2866 21600 21600 0 21600 0 2866 10087 1792 10087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27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943100" cy="1276350"/>
                        <wp:effectExtent l="19050" t="0" r="0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650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pgSz w:w="11900" w:h="16840"/>
          <w:pgMar w:top="408" w:right="501" w:bottom="408" w:left="1117" w:header="0" w:footer="3" w:gutter="0"/>
          <w:cols w:space="720"/>
          <w:noEndnote/>
          <w:docGrid w:linePitch="360"/>
        </w:sectPr>
      </w:pP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701248" behindDoc="1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113030</wp:posOffset>
            </wp:positionV>
            <wp:extent cx="1957070" cy="1341120"/>
            <wp:effectExtent l="19050" t="0" r="5080" b="0"/>
            <wp:wrapNone/>
            <wp:docPr id="4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02272" behindDoc="1" locked="0" layoutInCell="1" allowOverlap="1">
            <wp:simplePos x="0" y="0"/>
            <wp:positionH relativeFrom="margin">
              <wp:posOffset>2188210</wp:posOffset>
            </wp:positionH>
            <wp:positionV relativeFrom="paragraph">
              <wp:posOffset>0</wp:posOffset>
            </wp:positionV>
            <wp:extent cx="1950720" cy="136525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03296" behindDoc="1" locked="0" layoutInCell="1" allowOverlap="1">
            <wp:simplePos x="0" y="0"/>
            <wp:positionH relativeFrom="margin">
              <wp:posOffset>4361815</wp:posOffset>
            </wp:positionH>
            <wp:positionV relativeFrom="paragraph">
              <wp:posOffset>0</wp:posOffset>
            </wp:positionV>
            <wp:extent cx="2078990" cy="1298575"/>
            <wp:effectExtent l="19050" t="0" r="0" b="0"/>
            <wp:wrapNone/>
            <wp:docPr id="3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477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60"/>
          <w:headerReference w:type="default" r:id="rId61"/>
          <w:pgSz w:w="11900" w:h="16840"/>
          <w:pgMar w:top="749" w:right="272" w:bottom="3586" w:left="1097" w:header="0" w:footer="3" w:gutter="0"/>
          <w:cols w:space="720"/>
          <w:noEndnote/>
          <w:titlePg/>
          <w:docGrid w:linePitch="360"/>
        </w:sect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before="36" w:after="36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4320" w:right="0" w:bottom="3586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numPr>
          <w:ilvl w:val="0"/>
          <w:numId w:val="6"/>
        </w:numPr>
        <w:shd w:val="clear" w:color="auto" w:fill="auto"/>
        <w:tabs>
          <w:tab w:val="left" w:pos="378"/>
        </w:tabs>
        <w:spacing w:after="177" w:line="260" w:lineRule="exact"/>
        <w:ind w:firstLine="0"/>
      </w:pPr>
      <w:r>
        <w:rPr>
          <w:rStyle w:val="2"/>
          <w:color w:val="000000"/>
        </w:rPr>
        <w:lastRenderedPageBreak/>
        <w:t>Определение реакций жесткой заделки балки.</w:t>
      </w:r>
    </w:p>
    <w:p w:rsidR="00E041A1" w:rsidRDefault="00E041A1">
      <w:pPr>
        <w:pStyle w:val="21"/>
        <w:shd w:val="clear" w:color="auto" w:fill="auto"/>
        <w:spacing w:after="128" w:line="260" w:lineRule="exact"/>
        <w:ind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Научится определять реакции жесткой заделки консольной балки.</w:t>
      </w:r>
    </w:p>
    <w:p w:rsidR="00E041A1" w:rsidRDefault="00E041A1">
      <w:pPr>
        <w:pStyle w:val="21"/>
        <w:shd w:val="clear" w:color="auto" w:fill="auto"/>
        <w:spacing w:after="141" w:line="322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Определить реакции жесткой заделки балки. Схему выбрать в соответствии с номером студента по списку в журнале.</w:t>
      </w:r>
    </w:p>
    <w:p w:rsidR="00E041A1" w:rsidRDefault="00E041A1">
      <w:pPr>
        <w:rPr>
          <w:color w:val="auto"/>
        </w:rPr>
      </w:pPr>
    </w:p>
    <w:p w:rsidR="00E041A1" w:rsidRDefault="00E041A1">
      <w:pPr>
        <w:pStyle w:val="70"/>
        <w:shd w:val="clear" w:color="auto" w:fill="auto"/>
        <w:tabs>
          <w:tab w:val="left" w:pos="2434"/>
        </w:tabs>
        <w:spacing w:before="0" w:line="260" w:lineRule="exact"/>
        <w:jc w:val="both"/>
      </w:pPr>
      <w:r>
        <w:rPr>
          <w:rStyle w:val="713pt3"/>
          <w:i w:val="0"/>
          <w:iCs w:val="0"/>
          <w:color w:val="000000"/>
        </w:rPr>
        <w:t>Принять:</w:t>
      </w:r>
      <w:r>
        <w:rPr>
          <w:rStyle w:val="713pt2"/>
          <w:i w:val="0"/>
          <w:iCs w:val="0"/>
          <w:color w:val="000000"/>
        </w:rPr>
        <w:t xml:space="preserve"> </w:t>
      </w:r>
      <w:r>
        <w:rPr>
          <w:rStyle w:val="7"/>
          <w:i/>
          <w:iCs/>
          <w:color w:val="000000"/>
          <w:lang w:val="en-US" w:eastAsia="en-US"/>
        </w:rPr>
        <w:t>q</w:t>
      </w:r>
      <w:r w:rsidRPr="00796D8A">
        <w:rPr>
          <w:rStyle w:val="7"/>
          <w:i/>
          <w:iCs/>
          <w:color w:val="000000"/>
          <w:lang w:eastAsia="en-US"/>
        </w:rPr>
        <w:t xml:space="preserve"> </w:t>
      </w:r>
      <w:r>
        <w:rPr>
          <w:rStyle w:val="713pt1"/>
          <w:i/>
          <w:iCs/>
          <w:color w:val="000000"/>
        </w:rPr>
        <w:t>=</w:t>
      </w:r>
      <w:r>
        <w:rPr>
          <w:rStyle w:val="713pt2"/>
          <w:i w:val="0"/>
          <w:iCs w:val="0"/>
          <w:color w:val="000000"/>
        </w:rPr>
        <w:t xml:space="preserve"> </w:t>
      </w:r>
      <w:r>
        <w:rPr>
          <w:rStyle w:val="710pt"/>
          <w:i w:val="0"/>
          <w:iCs w:val="0"/>
          <w:color w:val="000000"/>
        </w:rPr>
        <w:t>2</w:t>
      </w:r>
      <w:r>
        <w:rPr>
          <w:rStyle w:val="7"/>
          <w:i/>
          <w:iCs/>
          <w:color w:val="000000"/>
          <w:lang w:val="en-US" w:eastAsia="en-US"/>
        </w:rPr>
        <w:t>kH</w:t>
      </w:r>
      <w:r w:rsidRPr="00796D8A">
        <w:rPr>
          <w:rStyle w:val="7"/>
          <w:i/>
          <w:iCs/>
          <w:color w:val="000000"/>
          <w:lang w:eastAsia="en-US"/>
        </w:rPr>
        <w:t>\</w:t>
      </w:r>
      <w:r>
        <w:rPr>
          <w:rStyle w:val="7"/>
          <w:i/>
          <w:iCs/>
          <w:color w:val="000000"/>
        </w:rPr>
        <w:t>м</w:t>
      </w:r>
      <w:r>
        <w:rPr>
          <w:rStyle w:val="710pt"/>
          <w:i w:val="0"/>
          <w:iCs w:val="0"/>
          <w:color w:val="000000"/>
        </w:rPr>
        <w:tab/>
        <w:t xml:space="preserve">; </w:t>
      </w:r>
      <w:r>
        <w:rPr>
          <w:rStyle w:val="7"/>
          <w:i/>
          <w:iCs/>
          <w:color w:val="000000"/>
          <w:lang w:val="en-US" w:eastAsia="en-US"/>
        </w:rPr>
        <w:t>P</w:t>
      </w:r>
      <w:r w:rsidRPr="00796D8A">
        <w:rPr>
          <w:rStyle w:val="7"/>
          <w:i/>
          <w:iCs/>
          <w:color w:val="000000"/>
          <w:lang w:eastAsia="en-US"/>
        </w:rPr>
        <w:t xml:space="preserve"> </w:t>
      </w:r>
      <w:r>
        <w:rPr>
          <w:rStyle w:val="713pt1"/>
          <w:i/>
          <w:iCs/>
          <w:color w:val="000000"/>
        </w:rPr>
        <w:t xml:space="preserve">= </w:t>
      </w:r>
      <w:r w:rsidRPr="00796D8A">
        <w:rPr>
          <w:rStyle w:val="7"/>
          <w:i/>
          <w:iCs/>
          <w:color w:val="000000"/>
          <w:lang w:eastAsia="en-US"/>
        </w:rPr>
        <w:t>4</w:t>
      </w:r>
      <w:r>
        <w:rPr>
          <w:rStyle w:val="7"/>
          <w:i/>
          <w:iCs/>
          <w:color w:val="000000"/>
          <w:lang w:val="en-US" w:eastAsia="en-US"/>
        </w:rPr>
        <w:t>kH</w:t>
      </w:r>
      <w:r>
        <w:rPr>
          <w:rStyle w:val="713pt1"/>
          <w:i/>
          <w:iCs/>
          <w:color w:val="000000"/>
        </w:rPr>
        <w:t xml:space="preserve">; </w:t>
      </w:r>
      <w:r>
        <w:rPr>
          <w:rStyle w:val="7"/>
          <w:i/>
          <w:iCs/>
          <w:color w:val="000000"/>
          <w:lang w:val="en-US" w:eastAsia="en-US"/>
        </w:rPr>
        <w:t>M</w:t>
      </w:r>
      <w:r w:rsidRPr="00796D8A">
        <w:rPr>
          <w:rStyle w:val="7"/>
          <w:i/>
          <w:iCs/>
          <w:color w:val="000000"/>
          <w:lang w:eastAsia="en-US"/>
        </w:rPr>
        <w:t xml:space="preserve"> </w:t>
      </w:r>
      <w:r>
        <w:rPr>
          <w:rStyle w:val="713pt1"/>
          <w:i/>
          <w:iCs/>
          <w:color w:val="000000"/>
        </w:rPr>
        <w:t xml:space="preserve">= </w:t>
      </w:r>
      <w:r w:rsidRPr="00796D8A">
        <w:rPr>
          <w:rStyle w:val="7"/>
          <w:i/>
          <w:iCs/>
          <w:color w:val="000000"/>
          <w:lang w:eastAsia="en-US"/>
        </w:rPr>
        <w:t>2</w:t>
      </w:r>
      <w:r>
        <w:rPr>
          <w:rStyle w:val="7"/>
          <w:i/>
          <w:iCs/>
          <w:color w:val="000000"/>
          <w:lang w:val="en-US" w:eastAsia="en-US"/>
        </w:rPr>
        <w:t>kH</w:t>
      </w:r>
      <w:r w:rsidRPr="00796D8A">
        <w:rPr>
          <w:rStyle w:val="710pt"/>
          <w:i w:val="0"/>
          <w:iCs w:val="0"/>
          <w:color w:val="000000"/>
          <w:lang w:eastAsia="en-US"/>
        </w:rPr>
        <w:t xml:space="preserve"> *</w:t>
      </w:r>
      <w:r>
        <w:rPr>
          <w:rStyle w:val="7"/>
          <w:i/>
          <w:iCs/>
          <w:color w:val="000000"/>
        </w:rPr>
        <w:t xml:space="preserve">м; </w:t>
      </w:r>
      <w:r>
        <w:rPr>
          <w:rStyle w:val="7"/>
          <w:i/>
          <w:iCs/>
          <w:color w:val="000000"/>
          <w:lang w:val="en-US" w:eastAsia="en-US"/>
        </w:rPr>
        <w:t>a</w:t>
      </w:r>
      <w:r w:rsidRPr="00796D8A">
        <w:rPr>
          <w:rStyle w:val="7"/>
          <w:i/>
          <w:iCs/>
          <w:color w:val="000000"/>
          <w:lang w:eastAsia="en-US"/>
        </w:rPr>
        <w:t xml:space="preserve"> </w:t>
      </w:r>
      <w:r w:rsidRPr="00796D8A">
        <w:rPr>
          <w:rStyle w:val="713pt1"/>
          <w:i/>
          <w:iCs/>
          <w:color w:val="000000"/>
          <w:lang w:eastAsia="en-US"/>
        </w:rPr>
        <w:t xml:space="preserve">= </w:t>
      </w:r>
      <w:r>
        <w:rPr>
          <w:rStyle w:val="7"/>
          <w:i/>
          <w:iCs/>
          <w:color w:val="000000"/>
        </w:rPr>
        <w:t>2м.</w:t>
      </w:r>
    </w:p>
    <w:p w:rsidR="00E041A1" w:rsidRDefault="00E041A1">
      <w:pPr>
        <w:rPr>
          <w:color w:val="auto"/>
        </w:rPr>
      </w:pPr>
    </w:p>
    <w:p w:rsidR="00E041A1" w:rsidRDefault="00E041A1">
      <w:pPr>
        <w:pStyle w:val="421"/>
        <w:keepNext/>
        <w:keepLines/>
        <w:shd w:val="clear" w:color="auto" w:fill="auto"/>
        <w:spacing w:after="308" w:line="260" w:lineRule="exact"/>
        <w:jc w:val="center"/>
      </w:pPr>
      <w:bookmarkStart w:id="5" w:name="bookmark5"/>
      <w:r>
        <w:rPr>
          <w:rStyle w:val="422"/>
          <w:color w:val="000000"/>
        </w:rPr>
        <w:t>Порядок выполнения.</w:t>
      </w:r>
      <w:bookmarkEnd w:id="5"/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349"/>
        </w:tabs>
        <w:spacing w:after="0" w:line="322" w:lineRule="exact"/>
        <w:ind w:firstLine="0"/>
      </w:pPr>
      <w:r>
        <w:rPr>
          <w:rStyle w:val="2"/>
          <w:color w:val="000000"/>
        </w:rPr>
        <w:t>Изобразить схему в соответствии с вариантом.</w:t>
      </w:r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Заменить распределенную нагрузку ее равнодействующей 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lang w:eastAsia="en-US"/>
        </w:rPr>
        <w:t>=</w:t>
      </w:r>
      <w:r>
        <w:rPr>
          <w:rStyle w:val="25"/>
          <w:color w:val="000000"/>
          <w:lang w:val="en-US" w:eastAsia="en-US"/>
        </w:rPr>
        <w:t>ql</w:t>
      </w:r>
      <w:r w:rsidRPr="00796D8A">
        <w:rPr>
          <w:rStyle w:val="25"/>
          <w:color w:val="000000"/>
          <w:lang w:eastAsia="en-US"/>
        </w:rPr>
        <w:t>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>Приложить равнодействующую к балке в центре тяжести соответствующего прямоугольника.</w:t>
      </w:r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Заменить жесткую заделку ее реакциями.</w:t>
      </w:r>
    </w:p>
    <w:p w:rsidR="00E041A1" w:rsidRDefault="001779C9">
      <w:pPr>
        <w:framePr w:h="1325" w:hSpace="2909" w:wrap="notBeside" w:vAnchor="text" w:hAnchor="text" w:x="2910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800225" cy="8382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378"/>
        </w:tabs>
        <w:spacing w:before="229" w:after="0" w:line="260" w:lineRule="exact"/>
        <w:ind w:firstLine="0"/>
      </w:pPr>
      <w:r>
        <w:rPr>
          <w:rStyle w:val="2"/>
          <w:color w:val="000000"/>
        </w:rPr>
        <w:t>Составить расчетную схему балки.</w:t>
      </w:r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378"/>
        </w:tabs>
        <w:spacing w:after="11" w:line="260" w:lineRule="exact"/>
        <w:ind w:firstLine="0"/>
      </w:pPr>
      <w:r>
        <w:rPr>
          <w:rStyle w:val="2"/>
          <w:color w:val="000000"/>
        </w:rPr>
        <w:t>Выбрать оси координат.</w:t>
      </w:r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382"/>
        </w:tabs>
        <w:spacing w:after="0" w:line="260" w:lineRule="exact"/>
        <w:ind w:firstLine="0"/>
      </w:pPr>
      <w:r>
        <w:rPr>
          <w:rStyle w:val="2"/>
          <w:color w:val="000000"/>
        </w:rPr>
        <w:t xml:space="preserve">Составить уравнения равновесия: </w:t>
      </w:r>
      <w:r>
        <w:rPr>
          <w:rStyle w:val="25"/>
          <w:color w:val="000000"/>
        </w:rPr>
        <w:t>М</w:t>
      </w:r>
      <w:r>
        <w:rPr>
          <w:rStyle w:val="25"/>
          <w:color w:val="000000"/>
          <w:vertAlign w:val="subscript"/>
        </w:rPr>
        <w:t>А</w:t>
      </w:r>
      <w:r>
        <w:rPr>
          <w:rStyle w:val="25"/>
          <w:color w:val="000000"/>
        </w:rPr>
        <w:t xml:space="preserve"> =</w:t>
      </w:r>
      <w:r>
        <w:rPr>
          <w:rStyle w:val="2"/>
          <w:color w:val="000000"/>
        </w:rPr>
        <w:t xml:space="preserve"> 0; 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  <w:lang w:val="en-US" w:eastAsia="en-US"/>
        </w:rPr>
        <w:t>F</w:t>
      </w:r>
      <w:r>
        <w:rPr>
          <w:rStyle w:val="2"/>
          <w:color w:val="000000"/>
          <w:vertAlign w:val="subscript"/>
          <w:lang w:val="en-US" w:eastAsia="en-US"/>
        </w:rPr>
        <w:t>fa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0; </w:t>
      </w:r>
      <w:r>
        <w:rPr>
          <w:rStyle w:val="25"/>
          <w:color w:val="000000"/>
          <w:lang w:val="en-US" w:eastAsia="en-US"/>
        </w:rPr>
        <w:t>Fky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= 0</w:t>
      </w:r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382"/>
        </w:tabs>
        <w:spacing w:after="2" w:line="260" w:lineRule="exact"/>
        <w:ind w:firstLine="0"/>
      </w:pPr>
      <w:r>
        <w:rPr>
          <w:rStyle w:val="2"/>
          <w:color w:val="000000"/>
        </w:rPr>
        <w:t>Из уравнений равновесия найти неизвестные реакции.</w:t>
      </w:r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382"/>
        </w:tabs>
        <w:spacing w:after="0" w:line="260" w:lineRule="exact"/>
        <w:ind w:firstLine="0"/>
      </w:pPr>
      <w:r>
        <w:rPr>
          <w:rStyle w:val="2"/>
          <w:color w:val="000000"/>
        </w:rPr>
        <w:t xml:space="preserve">Провести проверку правильности решения, составить уравнения: </w:t>
      </w:r>
      <w:r>
        <w:rPr>
          <w:rStyle w:val="2"/>
          <w:color w:val="000000"/>
          <w:lang w:val="en-US" w:eastAsia="en-US"/>
        </w:rPr>
        <w:t>Z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М</w:t>
      </w:r>
      <w:r>
        <w:rPr>
          <w:rStyle w:val="2"/>
          <w:color w:val="000000"/>
          <w:vertAlign w:val="subscript"/>
        </w:rPr>
        <w:t>с</w:t>
      </w:r>
      <w:r>
        <w:rPr>
          <w:rStyle w:val="2"/>
          <w:color w:val="000000"/>
        </w:rPr>
        <w:t xml:space="preserve"> = 0.</w:t>
      </w:r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382"/>
        </w:tabs>
        <w:spacing w:after="0" w:line="260" w:lineRule="exact"/>
        <w:ind w:firstLine="0"/>
      </w:pPr>
      <w:r>
        <w:rPr>
          <w:rStyle w:val="2"/>
          <w:color w:val="000000"/>
        </w:rPr>
        <w:t>Записать ответы.</w:t>
      </w:r>
    </w:p>
    <w:p w:rsidR="00E041A1" w:rsidRDefault="00E041A1">
      <w:pPr>
        <w:pStyle w:val="21"/>
        <w:numPr>
          <w:ilvl w:val="0"/>
          <w:numId w:val="7"/>
        </w:numPr>
        <w:shd w:val="clear" w:color="auto" w:fill="auto"/>
        <w:tabs>
          <w:tab w:val="left" w:pos="454"/>
        </w:tabs>
        <w:spacing w:after="0" w:line="260" w:lineRule="exact"/>
        <w:ind w:firstLine="0"/>
        <w:sectPr w:rsidR="00E041A1">
          <w:type w:val="continuous"/>
          <w:pgSz w:w="11900" w:h="16840"/>
          <w:pgMar w:top="4320" w:right="272" w:bottom="3586" w:left="1097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Вывод.</w:t>
      </w: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before="82" w:after="82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pgSz w:w="11900" w:h="16840"/>
          <w:pgMar w:top="1055" w:right="0" w:bottom="1055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70432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115570</wp:posOffset>
            </wp:positionV>
            <wp:extent cx="1572895" cy="1334770"/>
            <wp:effectExtent l="19050" t="0" r="825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05344" behindDoc="1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0</wp:posOffset>
            </wp:positionV>
            <wp:extent cx="1621790" cy="1450975"/>
            <wp:effectExtent l="19050" t="0" r="0" b="0"/>
            <wp:wrapNone/>
            <wp:docPr id="3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06368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0</wp:posOffset>
            </wp:positionV>
            <wp:extent cx="1633855" cy="1444625"/>
            <wp:effectExtent l="19050" t="0" r="444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0739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1944370</wp:posOffset>
            </wp:positionV>
            <wp:extent cx="1639570" cy="1334770"/>
            <wp:effectExtent l="19050" t="0" r="0" b="0"/>
            <wp:wrapNone/>
            <wp:docPr id="3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08416" behindDoc="1" locked="0" layoutInCell="1" allowOverlap="1">
            <wp:simplePos x="0" y="0"/>
            <wp:positionH relativeFrom="margin">
              <wp:posOffset>2170430</wp:posOffset>
            </wp:positionH>
            <wp:positionV relativeFrom="paragraph">
              <wp:posOffset>1828800</wp:posOffset>
            </wp:positionV>
            <wp:extent cx="1670050" cy="1414145"/>
            <wp:effectExtent l="19050" t="0" r="635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09440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1828800</wp:posOffset>
            </wp:positionV>
            <wp:extent cx="1621790" cy="1341120"/>
            <wp:effectExtent l="19050" t="0" r="0" b="0"/>
            <wp:wrapNone/>
            <wp:docPr id="3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1046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3773170</wp:posOffset>
            </wp:positionV>
            <wp:extent cx="1603375" cy="1212850"/>
            <wp:effectExtent l="1905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11488" behindDoc="1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3773170</wp:posOffset>
            </wp:positionV>
            <wp:extent cx="1639570" cy="1292225"/>
            <wp:effectExtent l="19050" t="0" r="0" b="0"/>
            <wp:wrapNone/>
            <wp:docPr id="3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12512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3657600</wp:posOffset>
            </wp:positionV>
            <wp:extent cx="1639570" cy="1347470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135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5486400</wp:posOffset>
            </wp:positionV>
            <wp:extent cx="1657985" cy="1261745"/>
            <wp:effectExtent l="19050" t="0" r="0" b="0"/>
            <wp:wrapNone/>
            <wp:docPr id="2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14560" behindDoc="1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5486400</wp:posOffset>
            </wp:positionV>
            <wp:extent cx="1835150" cy="1298575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15584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5373370</wp:posOffset>
            </wp:positionV>
            <wp:extent cx="1633855" cy="1347470"/>
            <wp:effectExtent l="19050" t="0" r="4445" b="0"/>
            <wp:wrapNone/>
            <wp:docPr id="2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597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055" w:right="990" w:bottom="1055" w:left="1488" w:header="0" w:footer="3" w:gutter="0"/>
          <w:cols w:space="720"/>
          <w:noEndnote/>
          <w:docGrid w:linePitch="360"/>
        </w:sectPr>
      </w:pP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7166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2072640" cy="2060575"/>
            <wp:effectExtent l="19050" t="0" r="381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91" type="#_x0000_t202" style="position:absolute;margin-left:180.5pt;margin-top:.95pt;width:139.7pt;height:102.95pt;z-index:251717632;mso-wrap-distance-left:5pt;mso-wrap-distance-right:5pt;mso-position-horizontal-relative:margin;mso-position-vertical-relative:text" wrapcoords="9203 0 11801 0 11801 1815 21600 3881 21600 21600 0 21600 0 3881 9203 1815 9203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14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771650" cy="1314450"/>
                        <wp:effectExtent l="19050" t="0" r="0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18656" behindDoc="1" locked="0" layoutInCell="1" allowOverlap="1">
            <wp:simplePos x="0" y="0"/>
            <wp:positionH relativeFrom="margin">
              <wp:posOffset>4230370</wp:posOffset>
            </wp:positionH>
            <wp:positionV relativeFrom="paragraph">
              <wp:posOffset>0</wp:posOffset>
            </wp:positionV>
            <wp:extent cx="2298065" cy="2060575"/>
            <wp:effectExtent l="19050" t="0" r="698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93" type="#_x0000_t202" style="position:absolute;margin-left:9.6pt;margin-top:180.5pt;width:142.55pt;height:122.9pt;z-index:251719680;mso-wrap-distance-left:5pt;mso-wrap-distance-right:5pt;mso-position-horizontal-relative:margin;mso-position-vertical-relative:text" wrapcoords="9743 0 12288 0 12288 1473 21600 1708 21600 21600 0 21600 0 1708 9743 1473 9743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16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09750" cy="1562100"/>
                        <wp:effectExtent l="19050" t="0" r="0" b="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94" type="#_x0000_t202" style="position:absolute;margin-left:171.35pt;margin-top:180.5pt;width:145.9pt;height:117.6pt;z-index:251720704;mso-wrap-distance-left:5pt;mso-wrap-distance-right:5pt;mso-position-horizontal-relative:margin;mso-position-vertical-relative:text" wrapcoords="10089 0 12576 0 12576 1533 21600 1778 21600 21600 0 21600 0 1778 10089 1533 10089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17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57375" cy="1495425"/>
                        <wp:effectExtent l="19050" t="0" r="9525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95" type="#_x0000_t202" style="position:absolute;margin-left:351.35pt;margin-top:180.5pt;width:131.05pt;height:106.1pt;z-index:251721728;mso-wrap-distance-left:5pt;mso-wrap-distance-right:5pt;mso-position-horizontal-relative:margin;mso-position-vertical-relative:text" wrapcoords="10519 0 13289 0 13289 1569 21600 3311 21600 21600 0 21600 0 3311 10519 1569 10519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18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666875" cy="1343025"/>
                        <wp:effectExtent l="19050" t="0" r="9525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96" type="#_x0000_t202" style="position:absolute;margin-left:9.6pt;margin-top:329.75pt;width:145.45pt;height:123.35pt;z-index:251722752;mso-wrap-distance-left:5pt;mso-wrap-distance-right:5pt;mso-position-horizontal-relative:margin;mso-position-vertical-relative:text" wrapcoords="9552 0 12047 0 12047 1432 21600 2187 21600 21600 0 21600 0 2187 9552 1432 9552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19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47850" cy="1562100"/>
                        <wp:effectExtent l="19050" t="0" r="0" b="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97" type="#_x0000_t202" style="position:absolute;margin-left:171.35pt;margin-top:329.75pt;width:146.9pt;height:108.95pt;z-index:251723776;mso-wrap-distance-left:5pt;mso-wrap-distance-right:5pt;mso-position-horizontal-relative:margin;mso-position-vertical-relative:text" wrapcoords="9884 0 12495 0 12495 1489 21600 3763 21600 21600 0 21600 0 3763 9884 1489 988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20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66900" cy="1381125"/>
                        <wp:effectExtent l="1905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98" type="#_x0000_t202" style="position:absolute;margin-left:342.7pt;margin-top:329.75pt;width:143.5pt;height:112.3pt;z-index:251724800;mso-wrap-distance-left:5pt;mso-wrap-distance-right:5pt;mso-position-horizontal-relative:margin;mso-position-vertical-relative:text" wrapcoords="10762 0 13366 0 13366 1557 21600 2379 21600 21600 0 21600 0 2379 10762 1557 10762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21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19275" cy="1428750"/>
                        <wp:effectExtent l="19050" t="0" r="9525" b="0"/>
                        <wp:docPr id="63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99" type="#_x0000_t202" style="position:absolute;margin-left:9.6pt;margin-top:480.5pt;width:145.45pt;height:129.1pt;z-index:251725824;mso-wrap-distance-left:5pt;mso-wrap-distance-right:5pt;mso-position-horizontal-relative:margin;mso-position-vertical-relative:text" wrapcoords="9336 0 12047 0 12047 1426 21600 2421 21600 21600 0 21600 0 2421 9336 1426 933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47850" cy="1638300"/>
                        <wp:effectExtent l="19050" t="0" r="0" b="0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00" type="#_x0000_t202" style="position:absolute;margin-left:189.6pt;margin-top:480.5pt;width:128.65pt;height:127.7pt;z-index:251726848;mso-wrap-distance-left:5pt;mso-wrap-distance-right:5pt;mso-position-horizontal-relative:margin;mso-position-vertical-relative:text" wrapcoords="8221 0 11119 0 11119 1440 21600 2445 21600 21600 0 21600 0 2445 8221 1440 8221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23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638300" cy="1619250"/>
                        <wp:effectExtent l="19050" t="0" r="0" b="0"/>
                        <wp:docPr id="67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01" type="#_x0000_t202" style="position:absolute;margin-left:360.5pt;margin-top:480.5pt;width:129.1pt;height:114.7pt;z-index:251727872;mso-wrap-distance-left:5pt;mso-wrap-distance-right:5pt;mso-position-horizontal-relative:margin;mso-position-vertical-relative:text" wrapcoords="8993 0 11962 0 11962 1479 21600 3914 21600 21600 0 21600 0 3914 8993 1479 8993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24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638300" cy="1457325"/>
                        <wp:effectExtent l="19050" t="0" r="0" b="0"/>
                        <wp:docPr id="69" name="Рисунок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02" type="#_x0000_t202" style="position:absolute;margin-left:9.6pt;margin-top:632.65pt;width:147.35pt;height:123.85pt;z-index:251728896;mso-wrap-distance-left:5pt;mso-wrap-distance-right:5pt;mso-position-horizontal-relative:margin;mso-position-vertical-relative:text" wrapcoords="9286 0 11815 0 11815 1333 21600 1333 21600 21600 0 21600 0 1333 9286 1333 928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25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66900" cy="1571625"/>
                        <wp:effectExtent l="19050" t="0" r="0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03" type="#_x0000_t202" style="position:absolute;margin-left:171.35pt;margin-top:632.65pt;width:148.8pt;height:122.4pt;z-index:251729920;mso-wrap-distance-left:5pt;mso-wrap-distance-right:5pt;mso-position-horizontal-relative:margin;mso-position-vertical-relative:text" wrapcoords="9754 0 12331 0 12331 1348 21600 1348 21600 21600 0 21600 0 1348 9754 1348 975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26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85950" cy="1552575"/>
                        <wp:effectExtent l="19050" t="0" r="0" b="0"/>
                        <wp:docPr id="7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04" type="#_x0000_t202" style="position:absolute;margin-left:351.35pt;margin-top:632.65pt;width:146.9pt;height:127.7pt;z-index:251730944;mso-wrap-distance-left:5pt;mso-wrap-distance-right:5pt;mso-position-horizontal-relative:margin;mso-position-vertical-relative:text" wrapcoords="9244 0 11855 0 11855 1296 21600 1296 21600 21600 0 21600 0 1296 9244 1296 924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27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866900" cy="1619250"/>
                        <wp:effectExtent l="19050" t="0" r="0" b="0"/>
                        <wp:docPr id="75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602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90"/>
          <w:headerReference w:type="default" r:id="rId91"/>
          <w:pgSz w:w="11900" w:h="16840"/>
          <w:pgMar w:top="408" w:right="501" w:bottom="408" w:left="1117" w:header="0" w:footer="3" w:gutter="0"/>
          <w:cols w:space="720"/>
          <w:noEndnote/>
          <w:docGrid w:linePitch="360"/>
        </w:sectPr>
      </w:pP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731968" behindDoc="1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115570</wp:posOffset>
            </wp:positionV>
            <wp:extent cx="1639570" cy="1517650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32992" behindDoc="1" locked="0" layoutInCell="1" allowOverlap="1">
            <wp:simplePos x="0" y="0"/>
            <wp:positionH relativeFrom="margin">
              <wp:posOffset>2301240</wp:posOffset>
            </wp:positionH>
            <wp:positionV relativeFrom="paragraph">
              <wp:posOffset>0</wp:posOffset>
            </wp:positionV>
            <wp:extent cx="1657985" cy="1517650"/>
            <wp:effectExtent l="19050" t="0" r="0" b="0"/>
            <wp:wrapNone/>
            <wp:docPr id="2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34016" behindDoc="1" locked="0" layoutInCell="1" allowOverlap="1">
            <wp:simplePos x="0" y="0"/>
            <wp:positionH relativeFrom="margin">
              <wp:posOffset>4471670</wp:posOffset>
            </wp:positionH>
            <wp:positionV relativeFrom="paragraph">
              <wp:posOffset>0</wp:posOffset>
            </wp:positionV>
            <wp:extent cx="1901825" cy="1481455"/>
            <wp:effectExtent l="19050" t="0" r="317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400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pgSz w:w="11900" w:h="16840"/>
          <w:pgMar w:top="787" w:right="263" w:bottom="3369" w:left="1102" w:header="0" w:footer="3" w:gutter="0"/>
          <w:cols w:space="720"/>
          <w:noEndnote/>
          <w:docGrid w:linePitch="360"/>
        </w:sect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before="16" w:after="16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4593" w:right="0" w:bottom="3355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410"/>
        <w:keepNext/>
        <w:keepLines/>
        <w:shd w:val="clear" w:color="auto" w:fill="auto"/>
        <w:spacing w:before="0" w:after="352" w:line="260" w:lineRule="exact"/>
      </w:pPr>
      <w:bookmarkStart w:id="6" w:name="bookmark6"/>
      <w:r>
        <w:rPr>
          <w:rStyle w:val="41"/>
          <w:b/>
          <w:bCs/>
          <w:color w:val="000000"/>
        </w:rPr>
        <w:lastRenderedPageBreak/>
        <w:t>Практическая работа № 3.</w:t>
      </w:r>
      <w:bookmarkEnd w:id="6"/>
    </w:p>
    <w:p w:rsidR="00E041A1" w:rsidRDefault="00E041A1">
      <w:pPr>
        <w:pStyle w:val="410"/>
        <w:keepNext/>
        <w:keepLines/>
        <w:shd w:val="clear" w:color="auto" w:fill="auto"/>
        <w:spacing w:before="0" w:after="177" w:line="260" w:lineRule="exact"/>
        <w:jc w:val="both"/>
      </w:pPr>
      <w:bookmarkStart w:id="7" w:name="bookmark7"/>
      <w:r>
        <w:rPr>
          <w:rStyle w:val="41"/>
          <w:b/>
          <w:bCs/>
          <w:color w:val="000000"/>
        </w:rPr>
        <w:t>Тема 3 Центр тяжести тела. Центр тяжести плоских фигур</w:t>
      </w:r>
      <w:r>
        <w:rPr>
          <w:rStyle w:val="43"/>
          <w:b w:val="0"/>
          <w:bCs w:val="0"/>
          <w:color w:val="000000"/>
        </w:rPr>
        <w:t>.</w:t>
      </w:r>
      <w:bookmarkEnd w:id="7"/>
    </w:p>
    <w:p w:rsidR="00E041A1" w:rsidRDefault="00E041A1">
      <w:pPr>
        <w:pStyle w:val="21"/>
        <w:shd w:val="clear" w:color="auto" w:fill="auto"/>
        <w:spacing w:after="124" w:line="260" w:lineRule="exact"/>
        <w:ind w:firstLine="0"/>
      </w:pPr>
      <w:r>
        <w:rPr>
          <w:rStyle w:val="2"/>
          <w:color w:val="000000"/>
        </w:rPr>
        <w:t>Определение координат центра тяжести плоской фигуры.</w:t>
      </w:r>
    </w:p>
    <w:p w:rsidR="00E041A1" w:rsidRDefault="00E041A1">
      <w:pPr>
        <w:pStyle w:val="21"/>
        <w:shd w:val="clear" w:color="auto" w:fill="auto"/>
        <w:spacing w:after="124" w:line="326" w:lineRule="exact"/>
        <w:ind w:firstLine="0"/>
      </w:pPr>
      <w:r>
        <w:rPr>
          <w:rStyle w:val="210"/>
          <w:color w:val="000000"/>
        </w:rPr>
        <w:t>Цель работы: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>Научится определять координаты центра тяжести плоской фигуры сложной формы.</w:t>
      </w:r>
    </w:p>
    <w:p w:rsidR="00E041A1" w:rsidRDefault="00E041A1">
      <w:pPr>
        <w:pStyle w:val="21"/>
        <w:shd w:val="clear" w:color="auto" w:fill="auto"/>
        <w:spacing w:after="169" w:line="322" w:lineRule="exact"/>
        <w:ind w:firstLine="0"/>
      </w:pPr>
      <w:r>
        <w:rPr>
          <w:rStyle w:val="210"/>
          <w:color w:val="000000"/>
        </w:rPr>
        <w:t>Задание: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>Определить координаты центра тяжести сложной плоской фигуры. Схему выбрать в соответствии с номером студента по списку в журнале.</w:t>
      </w:r>
    </w:p>
    <w:p w:rsidR="00E041A1" w:rsidRDefault="00E041A1">
      <w:pPr>
        <w:pStyle w:val="410"/>
        <w:keepNext/>
        <w:keepLines/>
        <w:shd w:val="clear" w:color="auto" w:fill="auto"/>
        <w:spacing w:before="0" w:after="312" w:line="260" w:lineRule="exact"/>
      </w:pPr>
      <w:bookmarkStart w:id="8" w:name="bookmark8"/>
      <w:r>
        <w:rPr>
          <w:rStyle w:val="42"/>
          <w:b/>
          <w:bCs/>
          <w:color w:val="000000"/>
        </w:rPr>
        <w:t>Порядок выполнения.</w:t>
      </w:r>
      <w:bookmarkEnd w:id="8"/>
    </w:p>
    <w:p w:rsidR="00E041A1" w:rsidRDefault="00E041A1">
      <w:pPr>
        <w:pStyle w:val="21"/>
        <w:numPr>
          <w:ilvl w:val="0"/>
          <w:numId w:val="8"/>
        </w:numPr>
        <w:shd w:val="clear" w:color="auto" w:fill="auto"/>
        <w:tabs>
          <w:tab w:val="left" w:pos="405"/>
        </w:tabs>
        <w:spacing w:after="0" w:line="317" w:lineRule="exact"/>
        <w:ind w:firstLine="0"/>
      </w:pPr>
      <w:r>
        <w:rPr>
          <w:rStyle w:val="2"/>
          <w:color w:val="000000"/>
        </w:rPr>
        <w:t>Изобразить заданную фигуру в соответствии с заданием в произвольном масштабе.</w:t>
      </w:r>
    </w:p>
    <w:p w:rsidR="00E041A1" w:rsidRDefault="00E041A1">
      <w:pPr>
        <w:pStyle w:val="21"/>
        <w:numPr>
          <w:ilvl w:val="0"/>
          <w:numId w:val="8"/>
        </w:numPr>
        <w:shd w:val="clear" w:color="auto" w:fill="auto"/>
        <w:tabs>
          <w:tab w:val="left" w:pos="405"/>
        </w:tabs>
        <w:spacing w:after="0" w:line="317" w:lineRule="exact"/>
        <w:ind w:firstLine="0"/>
      </w:pPr>
      <w:r>
        <w:rPr>
          <w:rStyle w:val="2"/>
          <w:color w:val="000000"/>
        </w:rPr>
        <w:t>Выбрать оси координат.</w:t>
      </w:r>
    </w:p>
    <w:p w:rsidR="00E041A1" w:rsidRDefault="00E041A1">
      <w:pPr>
        <w:pStyle w:val="21"/>
        <w:numPr>
          <w:ilvl w:val="0"/>
          <w:numId w:val="8"/>
        </w:numPr>
        <w:shd w:val="clear" w:color="auto" w:fill="auto"/>
        <w:tabs>
          <w:tab w:val="left" w:pos="405"/>
        </w:tabs>
        <w:spacing w:after="0" w:line="317" w:lineRule="exact"/>
        <w:ind w:firstLine="0"/>
      </w:pPr>
      <w:r>
        <w:rPr>
          <w:rStyle w:val="2"/>
          <w:color w:val="000000"/>
        </w:rPr>
        <w:t>Разбить фигуру на составные части, положение центров тяжести которых известно или легко определяется.</w:t>
      </w:r>
    </w:p>
    <w:p w:rsidR="00E041A1" w:rsidRDefault="00E041A1">
      <w:pPr>
        <w:pStyle w:val="21"/>
        <w:numPr>
          <w:ilvl w:val="0"/>
          <w:numId w:val="8"/>
        </w:numPr>
        <w:shd w:val="clear" w:color="auto" w:fill="auto"/>
        <w:tabs>
          <w:tab w:val="left" w:pos="405"/>
        </w:tabs>
        <w:spacing w:after="0" w:line="317" w:lineRule="exact"/>
        <w:ind w:firstLine="0"/>
      </w:pPr>
      <w:r>
        <w:rPr>
          <w:rStyle w:val="2"/>
          <w:color w:val="000000"/>
        </w:rPr>
        <w:t>Определить площади составных частей. Площади вырезов принимать отрицательными.</w:t>
      </w:r>
    </w:p>
    <w:p w:rsidR="00E041A1" w:rsidRDefault="00E041A1">
      <w:pPr>
        <w:pStyle w:val="21"/>
        <w:numPr>
          <w:ilvl w:val="0"/>
          <w:numId w:val="8"/>
        </w:numPr>
        <w:shd w:val="clear" w:color="auto" w:fill="auto"/>
        <w:tabs>
          <w:tab w:val="left" w:pos="405"/>
        </w:tabs>
        <w:spacing w:after="0" w:line="317" w:lineRule="exact"/>
        <w:ind w:firstLine="0"/>
      </w:pPr>
      <w:r>
        <w:rPr>
          <w:rStyle w:val="2"/>
          <w:color w:val="000000"/>
        </w:rPr>
        <w:t>Определять координаты центров тяжести составных частей.</w:t>
      </w:r>
    </w:p>
    <w:p w:rsidR="00E041A1" w:rsidRDefault="00E041A1">
      <w:pPr>
        <w:pStyle w:val="21"/>
        <w:numPr>
          <w:ilvl w:val="0"/>
          <w:numId w:val="8"/>
        </w:numPr>
        <w:shd w:val="clear" w:color="auto" w:fill="auto"/>
        <w:tabs>
          <w:tab w:val="left" w:pos="405"/>
        </w:tabs>
        <w:spacing w:after="0" w:line="317" w:lineRule="exact"/>
        <w:ind w:firstLine="0"/>
      </w:pPr>
      <w:r>
        <w:rPr>
          <w:rStyle w:val="2"/>
          <w:color w:val="000000"/>
        </w:rPr>
        <w:t>Найденные значения площадей, а также координаты их центров тяжести представить в соответствующие формулы и вычислить координаты центра тяжести всей фигуры.</w:t>
      </w:r>
    </w:p>
    <w:p w:rsidR="00E041A1" w:rsidRDefault="001779C9">
      <w:pPr>
        <w:framePr w:h="1339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076575" cy="85725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pStyle w:val="21"/>
        <w:framePr w:h="1339" w:wrap="notBeside" w:vAnchor="text" w:hAnchor="text" w:xAlign="center" w:y="1"/>
        <w:numPr>
          <w:ilvl w:val="0"/>
          <w:numId w:val="9"/>
        </w:numPr>
        <w:shd w:val="clear" w:color="auto" w:fill="auto"/>
        <w:tabs>
          <w:tab w:val="left" w:pos="373"/>
        </w:tabs>
        <w:spacing w:after="0" w:line="260" w:lineRule="exact"/>
        <w:ind w:firstLine="0"/>
      </w:pPr>
      <w:r>
        <w:rPr>
          <w:rStyle w:val="2"/>
          <w:color w:val="000000"/>
        </w:rPr>
        <w:t>По найденным координатам нанести на эскизе положение центра тяжести фигуры.</w:t>
      </w:r>
    </w:p>
    <w:p w:rsidR="00E041A1" w:rsidRDefault="00E041A1">
      <w:pPr>
        <w:pStyle w:val="21"/>
        <w:framePr w:h="1339" w:wrap="notBeside" w:vAnchor="text" w:hAnchor="text" w:xAlign="center" w:y="1"/>
        <w:numPr>
          <w:ilvl w:val="0"/>
          <w:numId w:val="9"/>
        </w:numPr>
        <w:shd w:val="clear" w:color="auto" w:fill="auto"/>
        <w:tabs>
          <w:tab w:val="left" w:pos="373"/>
        </w:tabs>
        <w:spacing w:after="0" w:line="260" w:lineRule="exact"/>
        <w:ind w:firstLine="0"/>
      </w:pPr>
      <w:r>
        <w:rPr>
          <w:rStyle w:val="2"/>
          <w:color w:val="000000"/>
        </w:rPr>
        <w:t>Вывод.</w:t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4593" w:right="263" w:bottom="3355" w:left="1102" w:header="0" w:footer="3" w:gutter="0"/>
          <w:cols w:space="720"/>
          <w:noEndnote/>
          <w:docGrid w:linePitch="360"/>
        </w:sectPr>
      </w:pPr>
    </w:p>
    <w:p w:rsidR="00E041A1" w:rsidRDefault="00E041A1">
      <w:pPr>
        <w:spacing w:line="237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96"/>
          <w:headerReference w:type="default" r:id="rId97"/>
          <w:pgSz w:w="16840" w:h="11900" w:orient="landscape"/>
          <w:pgMar w:top="805" w:right="0" w:bottom="494" w:left="0" w:header="0" w:footer="3" w:gutter="0"/>
          <w:pgNumType w:start="3"/>
          <w:cols w:space="720"/>
          <w:noEndnote/>
          <w:docGrid w:linePitch="360"/>
        </w:sectPr>
      </w:pP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 id="_x0000_s1110" type="#_x0000_t202" style="position:absolute;margin-left:25.45pt;margin-top:0;width:91.2pt;height:136.8pt;z-index:251735040;mso-wrap-distance-left:5pt;mso-wrap-distance-right:5pt;mso-position-horizontal-relative:margin" wrapcoords="1871 0 20060 0 20060 1909 21600 2803 21600 21600 0 21600 0 2803 1871 1909 1871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1, 16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162050" cy="1733550"/>
                        <wp:effectExtent l="19050" t="0" r="0" b="0"/>
                        <wp:docPr id="78" name="Рисунок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36064" behindDoc="1" locked="0" layoutInCell="1" allowOverlap="1">
            <wp:simplePos x="0" y="0"/>
            <wp:positionH relativeFrom="margin">
              <wp:posOffset>2286000</wp:posOffset>
            </wp:positionH>
            <wp:positionV relativeFrom="paragraph">
              <wp:posOffset>30480</wp:posOffset>
            </wp:positionV>
            <wp:extent cx="1158240" cy="1835150"/>
            <wp:effectExtent l="19050" t="0" r="381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12" type="#_x0000_t202" style="position:absolute;margin-left:333.1pt;margin-top:0;width:88.3pt;height:115.7pt;z-index:251737088;mso-wrap-distance-left:5pt;mso-wrap-distance-right:5pt;mso-position-horizontal-relative:margin;mso-position-vertical-relative:text" wrapcoords="1577 0 20364 0 20364 2067 21600 4388 21600 21600 0 21600 0 4388 1577 2067 1577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3, 18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123950" cy="1466850"/>
                        <wp:effectExtent l="19050" t="0" r="0" b="0"/>
                        <wp:docPr id="80" name="Рисунок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13" type="#_x0000_t202" style="position:absolute;margin-left:495.1pt;margin-top:0;width:91.7pt;height:128.4pt;z-index:251738112;mso-wrap-distance-left:5pt;mso-wrap-distance-right:5pt;mso-position-horizontal-relative:margin;mso-position-vertical-relative:text" wrapcoords="447 0 18547 0 18547 2074 21600 2433 21600 21600 0 21600 0 2433 447 2074 447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4, 19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162050" cy="1638300"/>
                        <wp:effectExtent l="19050" t="0" r="0" b="0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14" type="#_x0000_t202" style="position:absolute;margin-left:637.2pt;margin-top:0;width:99.1pt;height:121.7pt;z-index:251739136;mso-wrap-distance-left:5pt;mso-wrap-distance-right:5pt;mso-position-horizontal-relative:margin;mso-position-vertical-relative:text" wrapcoords="1776 0 18613 0 18613 2113 21600 3102 21600 21600 0 21600 0 3102 1776 2113 177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5, 20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257300" cy="1552575"/>
                        <wp:effectExtent l="19050" t="0" r="0" b="0"/>
                        <wp:docPr id="84" name="Рисунок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15" type="#_x0000_t202" style="position:absolute;margin-left:.25pt;margin-top:166.55pt;width:116.65pt;height:2.9pt;z-index:251740160;mso-wrap-distance-left:5pt;mso-wrap-distance-right:5pt;mso-position-horizontal-relative:margin;mso-position-vertical-relative:text" wrapcoords="6131 0 20182 0 20182 17005 21600 17005 21600 21600 0 21600 0 17005 6131 17005 6131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6, 21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485900" cy="38100"/>
                        <wp:effectExtent l="19050" t="0" r="0" b="0"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41184" behindDoc="1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2294890</wp:posOffset>
            </wp:positionV>
            <wp:extent cx="1444625" cy="2005330"/>
            <wp:effectExtent l="19050" t="0" r="3175" b="0"/>
            <wp:wrapNone/>
            <wp:docPr id="23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17" type="#_x0000_t202" style="position:absolute;margin-left:162pt;margin-top:166.55pt;width:118.55pt;height:144.7pt;z-index:251742208;mso-wrap-distance-left:5pt;mso-wrap-distance-right:5pt;mso-position-horizontal-relative:margin;mso-position-vertical-relative:text" wrapcoords="4454 0 18447 0 18447 1742 21600 2125 21600 21600 0 21600 0 2125 4454 1742 445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7, 22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504950" cy="1838325"/>
                        <wp:effectExtent l="19050" t="0" r="0" b="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18" type="#_x0000_t202" style="position:absolute;margin-left:324pt;margin-top:166.55pt;width:98.65pt;height:147.6pt;z-index:251743232;mso-wrap-distance-left:5pt;mso-wrap-distance-right:5pt;mso-position-horizontal-relative:margin;mso-position-vertical-relative:text" wrapcoords="3417 0 20132 0 20132 1711 21600 2088 21600 21600 0 21600 0 2088 3417 1711 3417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8, 23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257300" cy="1876425"/>
                        <wp:effectExtent l="19050" t="0" r="0" b="0"/>
                        <wp:docPr id="90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19" type="#_x0000_t202" style="position:absolute;margin-left:477.1pt;margin-top:166.55pt;width:100.8pt;height:163.7pt;z-index:251744256;mso-wrap-distance-left:5pt;mso-wrap-distance-right:5pt;mso-position-horizontal-relative:margin;mso-position-vertical-relative:text" wrapcoords="4264 0 20721 0 20721 1558 21600 1901 21600 21600 0 21600 0 1901 4264 1558 426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9, 24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276350" cy="2076450"/>
                        <wp:effectExtent l="19050" t="0" r="0" b="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20" type="#_x0000_t202" style="position:absolute;margin-left:621.1pt;margin-top:166.55pt;width:120.25pt;height:165.85pt;z-index:251745280;mso-wrap-distance-left:5pt;mso-wrap-distance-right:5pt;mso-position-horizontal-relative:margin;mso-position-vertical-relative:text" wrapcoords="3576 0 18931 0 18931 1539 21600 1878 21600 21600 0 21600 0 1878 3576 1539 357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10, 25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533525" cy="2105025"/>
                        <wp:effectExtent l="19050" t="0" r="9525" b="0"/>
                        <wp:docPr id="94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21" type="#_x0000_t202" style="position:absolute;margin-left:32.95pt;margin-top:354.95pt;width:78pt;height:13.45pt;z-index:251746304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11, 26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22" type="#_x0000_t202" style="position:absolute;margin-left:185.8pt;margin-top:354.95pt;width:78.25pt;height:13.45pt;z-index:251747328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12, 27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483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4791075</wp:posOffset>
            </wp:positionV>
            <wp:extent cx="3688080" cy="1511935"/>
            <wp:effectExtent l="19050" t="0" r="762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24" type="#_x0000_t202" style="position:absolute;margin-left:306pt;margin-top:354.95pt;width:138.95pt;height:146.4pt;z-index:251749376;mso-wrap-distance-left:5pt;mso-wrap-distance-right:5pt;mso-position-horizontal-relative:margin;mso-position-vertical-relative:text" wrapcoords="4663 0 17643 0 17643 1755 21600 1755 21600 21600 0 21600 0 1755 4663 1755 4663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 нт 13, 28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771650" cy="1857375"/>
                        <wp:effectExtent l="19050" t="0" r="0" b="0"/>
                        <wp:docPr id="96" name="Рисунок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25" type="#_x0000_t202" style="position:absolute;margin-left:468pt;margin-top:354.95pt;width:135.35pt;height:124.1pt;z-index:251750400;mso-wrap-distance-left:5pt;mso-wrap-distance-right:5pt;mso-position-horizontal-relative:margin;mso-position-vertical-relative:text" wrapcoords="4284 0 17235 0 17235 1700 21600 4313 21600 21600 0 21600 0 4313 4284 1700 428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14, 29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714500" cy="1581150"/>
                        <wp:effectExtent l="19050" t="0" r="0" b="0"/>
                        <wp:docPr id="98" name="Рисунок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26" type="#_x0000_t202" style="position:absolute;margin-left:621.1pt;margin-top:354.95pt;width:116.15pt;height:147.6pt;z-index:251751424;mso-wrap-distance-left:5pt;mso-wrap-distance-right:5pt;mso-position-horizontal-relative:margin;mso-position-vertical-relative:text" wrapcoords="4416 0 18922 0 18922 1742 21600 1742 21600 21600 0 21600 0 1742 4416 1742 441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Вариант 15, 30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476375" cy="1876425"/>
                        <wp:effectExtent l="19050" t="0" r="9525" b="0"/>
                        <wp:docPr id="100" name="Рисунок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582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6840" w:h="11900" w:orient="landscape"/>
          <w:pgMar w:top="805" w:right="701" w:bottom="494" w:left="1311" w:header="0" w:footer="3" w:gutter="0"/>
          <w:cols w:space="720"/>
          <w:noEndnote/>
          <w:docGrid w:linePitch="360"/>
        </w:sectPr>
      </w:pP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5" type="#_x0000_t75" style="width:594.75pt;height:45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113"/>
          <w:headerReference w:type="default" r:id="rId114"/>
          <w:pgSz w:w="11900" w:h="16840"/>
          <w:pgMar w:top="263" w:right="0" w:bottom="119" w:left="0" w:header="0" w:footer="3" w:gutter="0"/>
          <w:pgNumType w:start="15"/>
          <w:cols w:space="720"/>
          <w:noEndnote/>
          <w:docGrid w:linePitch="360"/>
        </w:sectPr>
      </w:pPr>
    </w:p>
    <w:p w:rsidR="00E041A1" w:rsidRDefault="001779C9">
      <w:pPr>
        <w:framePr w:h="1506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772275" cy="9563100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framePr w:h="4704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448425" cy="2990850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pStyle w:val="410"/>
        <w:keepNext/>
        <w:keepLines/>
        <w:shd w:val="clear" w:color="auto" w:fill="auto"/>
        <w:spacing w:before="824" w:after="303" w:line="260" w:lineRule="exact"/>
        <w:ind w:left="20"/>
      </w:pPr>
      <w:bookmarkStart w:id="9" w:name="bookmark9"/>
      <w:r>
        <w:rPr>
          <w:rStyle w:val="41"/>
          <w:b/>
          <w:bCs/>
          <w:color w:val="000000"/>
        </w:rPr>
        <w:t>Практическая работа № 5.</w:t>
      </w:r>
      <w:bookmarkEnd w:id="9"/>
    </w:p>
    <w:p w:rsidR="00E041A1" w:rsidRDefault="00E041A1">
      <w:pPr>
        <w:pStyle w:val="410"/>
        <w:keepNext/>
        <w:keepLines/>
        <w:shd w:val="clear" w:color="auto" w:fill="auto"/>
        <w:spacing w:before="0" w:after="169" w:line="322" w:lineRule="exact"/>
        <w:jc w:val="both"/>
      </w:pPr>
      <w:bookmarkStart w:id="10" w:name="bookmark10"/>
      <w:r>
        <w:rPr>
          <w:rStyle w:val="41"/>
          <w:b/>
          <w:bCs/>
          <w:color w:val="000000"/>
        </w:rPr>
        <w:t>Тема 6 Основные понятия динамики. Работа и мощность. Общие теоремы динамики.</w:t>
      </w:r>
      <w:bookmarkEnd w:id="10"/>
    </w:p>
    <w:p w:rsidR="00E041A1" w:rsidRDefault="00E041A1">
      <w:pPr>
        <w:pStyle w:val="21"/>
        <w:shd w:val="clear" w:color="auto" w:fill="auto"/>
        <w:spacing w:after="123" w:line="260" w:lineRule="exact"/>
        <w:ind w:firstLine="0"/>
      </w:pPr>
      <w:r>
        <w:rPr>
          <w:rStyle w:val="2"/>
          <w:color w:val="000000"/>
        </w:rPr>
        <w:t>Решение задач динамики методом кинематики.</w:t>
      </w:r>
    </w:p>
    <w:p w:rsidR="00E041A1" w:rsidRDefault="00E041A1">
      <w:pPr>
        <w:pStyle w:val="21"/>
        <w:shd w:val="clear" w:color="auto" w:fill="auto"/>
        <w:spacing w:after="169" w:line="322" w:lineRule="exact"/>
        <w:ind w:firstLine="0"/>
      </w:pPr>
      <w:r>
        <w:rPr>
          <w:rStyle w:val="210"/>
          <w:color w:val="000000"/>
        </w:rPr>
        <w:t>Цель работы: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 xml:space="preserve">Научится </w:t>
      </w:r>
      <w:r>
        <w:rPr>
          <w:rStyle w:val="20"/>
          <w:color w:val="000000"/>
        </w:rPr>
        <w:t xml:space="preserve">определять </w:t>
      </w:r>
      <w:r>
        <w:rPr>
          <w:rStyle w:val="2"/>
          <w:color w:val="000000"/>
        </w:rPr>
        <w:t>силу инерции для различных случаев движения и применять принцип Даламбера.</w:t>
      </w:r>
    </w:p>
    <w:p w:rsidR="00E041A1" w:rsidRDefault="00E041A1">
      <w:pPr>
        <w:pStyle w:val="21"/>
        <w:shd w:val="clear" w:color="auto" w:fill="auto"/>
        <w:spacing w:after="167" w:line="260" w:lineRule="exact"/>
        <w:ind w:firstLine="0"/>
      </w:pPr>
      <w:r>
        <w:rPr>
          <w:rStyle w:val="210"/>
          <w:color w:val="000000"/>
        </w:rPr>
        <w:t>Задание: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>Решить задачу № 6 в соответствии со своим вариантом.</w:t>
      </w:r>
    </w:p>
    <w:p w:rsidR="00E041A1" w:rsidRDefault="00E041A1">
      <w:pPr>
        <w:pStyle w:val="410"/>
        <w:keepNext/>
        <w:keepLines/>
        <w:shd w:val="clear" w:color="auto" w:fill="auto"/>
        <w:spacing w:before="0" w:after="308" w:line="260" w:lineRule="exact"/>
        <w:ind w:left="20"/>
      </w:pPr>
      <w:bookmarkStart w:id="11" w:name="bookmark11"/>
      <w:r>
        <w:rPr>
          <w:rStyle w:val="42"/>
          <w:b/>
          <w:bCs/>
          <w:color w:val="000000"/>
        </w:rPr>
        <w:t>Порядок выполнения:</w:t>
      </w:r>
      <w:bookmarkEnd w:id="11"/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389"/>
        </w:tabs>
        <w:spacing w:after="0" w:line="322" w:lineRule="exact"/>
        <w:ind w:firstLine="0"/>
      </w:pPr>
      <w:r>
        <w:rPr>
          <w:rStyle w:val="2"/>
          <w:color w:val="000000"/>
        </w:rPr>
        <w:t>Выделить материальную точку, движение которой рассматривается и изобразить ее на рисунке.</w:t>
      </w:r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389"/>
        </w:tabs>
        <w:spacing w:after="0" w:line="322" w:lineRule="exact"/>
        <w:ind w:firstLine="0"/>
      </w:pPr>
      <w:r>
        <w:rPr>
          <w:rStyle w:val="2"/>
          <w:color w:val="000000"/>
        </w:rPr>
        <w:t>Выявить все активные силы и изобразить их приложенными к точке.</w:t>
      </w:r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389"/>
        </w:tabs>
        <w:spacing w:after="0" w:line="322" w:lineRule="exact"/>
        <w:ind w:firstLine="0"/>
      </w:pPr>
      <w:r>
        <w:rPr>
          <w:rStyle w:val="2"/>
          <w:color w:val="000000"/>
        </w:rPr>
        <w:t>Освободить точку от связей, заменить связи их реакциями.</w:t>
      </w:r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389"/>
        </w:tabs>
        <w:spacing w:after="0" w:line="322" w:lineRule="exact"/>
        <w:ind w:firstLine="0"/>
      </w:pPr>
      <w:r>
        <w:rPr>
          <w:rStyle w:val="2"/>
          <w:color w:val="000000"/>
        </w:rPr>
        <w:t>Определить скорость и ускорения нити и изобразить их приложенными к точке.</w:t>
      </w:r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389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Определить силу инерции </w:t>
      </w:r>
      <w:r>
        <w:rPr>
          <w:rStyle w:val="25"/>
          <w:color w:val="000000"/>
          <w:lang w:val="en-US" w:eastAsia="en-US"/>
        </w:rPr>
        <w:t>F</w:t>
      </w:r>
      <w:r>
        <w:rPr>
          <w:rStyle w:val="25"/>
          <w:color w:val="000000"/>
          <w:vertAlign w:val="subscript"/>
          <w:lang w:val="en-US" w:eastAsia="en-US"/>
        </w:rPr>
        <w:t>UH</w:t>
      </w:r>
      <w:r w:rsidRPr="00796D8A">
        <w:rPr>
          <w:rStyle w:val="25"/>
          <w:color w:val="000000"/>
          <w:lang w:eastAsia="en-US"/>
        </w:rPr>
        <w:t>=</w:t>
      </w:r>
      <w:r>
        <w:rPr>
          <w:rStyle w:val="25"/>
          <w:color w:val="000000"/>
          <w:lang w:val="en-US" w:eastAsia="en-US"/>
        </w:rPr>
        <w:t>ma</w:t>
      </w:r>
      <w:r w:rsidRPr="00796D8A">
        <w:rPr>
          <w:rStyle w:val="25"/>
          <w:color w:val="000000"/>
          <w:lang w:eastAsia="en-US"/>
        </w:rPr>
        <w:t>.</w:t>
      </w:r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389"/>
        </w:tabs>
        <w:spacing w:after="0" w:line="322" w:lineRule="exact"/>
        <w:ind w:firstLine="0"/>
      </w:pPr>
      <w:r>
        <w:rPr>
          <w:rStyle w:val="2"/>
          <w:color w:val="000000"/>
        </w:rPr>
        <w:t>Приложить силу инерции к движущейся точке.</w:t>
      </w:r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389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Применить метод кинетостатики и рассмотреть равновесие полученной системы сил. Составить уравнения равновесия </w:t>
      </w:r>
      <w:r>
        <w:rPr>
          <w:rStyle w:val="2"/>
          <w:color w:val="000000"/>
          <w:lang w:val="en-US" w:eastAsia="en-US"/>
        </w:rPr>
        <w:t xml:space="preserve">Z </w:t>
      </w:r>
      <w:r>
        <w:rPr>
          <w:rStyle w:val="2"/>
          <w:color w:val="000000"/>
        </w:rPr>
        <w:t xml:space="preserve">= 0; </w:t>
      </w:r>
      <w:r>
        <w:rPr>
          <w:rStyle w:val="2"/>
          <w:color w:val="000000"/>
          <w:lang w:val="en-US" w:eastAsia="en-US"/>
        </w:rPr>
        <w:t xml:space="preserve"> </w:t>
      </w:r>
      <w:r>
        <w:rPr>
          <w:rStyle w:val="25"/>
          <w:color w:val="000000"/>
          <w:lang w:val="en-US" w:eastAsia="en-US"/>
        </w:rPr>
        <w:t>F</w:t>
      </w:r>
      <w:r>
        <w:rPr>
          <w:rStyle w:val="2"/>
          <w:color w:val="000000"/>
          <w:lang w:val="en-US" w:eastAsia="en-US"/>
        </w:rPr>
        <w:t xml:space="preserve"> </w:t>
      </w:r>
      <w:r>
        <w:rPr>
          <w:rStyle w:val="2"/>
          <w:color w:val="000000"/>
        </w:rPr>
        <w:t>= 0.</w:t>
      </w:r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389"/>
        </w:tabs>
        <w:spacing w:after="0" w:line="322" w:lineRule="exact"/>
        <w:ind w:firstLine="0"/>
      </w:pPr>
      <w:r>
        <w:rPr>
          <w:rStyle w:val="2"/>
          <w:color w:val="000000"/>
        </w:rPr>
        <w:t>Из уравнений равновесия найти требуемую величину.</w:t>
      </w:r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389"/>
        </w:tabs>
        <w:spacing w:after="0" w:line="322" w:lineRule="exact"/>
        <w:ind w:firstLine="0"/>
      </w:pPr>
      <w:r>
        <w:rPr>
          <w:rStyle w:val="2"/>
          <w:color w:val="000000"/>
        </w:rPr>
        <w:t>Записать ответ.</w:t>
      </w:r>
    </w:p>
    <w:p w:rsidR="00E041A1" w:rsidRDefault="00E041A1">
      <w:pPr>
        <w:pStyle w:val="21"/>
        <w:numPr>
          <w:ilvl w:val="0"/>
          <w:numId w:val="10"/>
        </w:numPr>
        <w:shd w:val="clear" w:color="auto" w:fill="auto"/>
        <w:tabs>
          <w:tab w:val="left" w:pos="488"/>
        </w:tabs>
        <w:spacing w:after="0" w:line="322" w:lineRule="exact"/>
        <w:ind w:firstLine="0"/>
      </w:pPr>
      <w:r>
        <w:rPr>
          <w:rStyle w:val="2"/>
          <w:color w:val="000000"/>
        </w:rPr>
        <w:t>Вывод.</w:t>
      </w:r>
    </w:p>
    <w:p w:rsidR="00E041A1" w:rsidRDefault="00E041A1">
      <w:pPr>
        <w:pStyle w:val="410"/>
        <w:keepNext/>
        <w:keepLines/>
        <w:shd w:val="clear" w:color="auto" w:fill="auto"/>
        <w:spacing w:before="0" w:after="240" w:line="638" w:lineRule="exact"/>
        <w:ind w:left="20"/>
      </w:pPr>
      <w:bookmarkStart w:id="12" w:name="bookmark12"/>
      <w:r>
        <w:rPr>
          <w:rStyle w:val="42"/>
          <w:b/>
          <w:bCs/>
          <w:color w:val="000000"/>
        </w:rPr>
        <w:t>Задания к практической работе № 5</w:t>
      </w:r>
      <w:bookmarkEnd w:id="12"/>
    </w:p>
    <w:p w:rsidR="00E041A1" w:rsidRDefault="00E041A1">
      <w:pPr>
        <w:pStyle w:val="410"/>
        <w:keepNext/>
        <w:keepLines/>
        <w:shd w:val="clear" w:color="auto" w:fill="auto"/>
        <w:spacing w:before="0" w:after="0" w:line="638" w:lineRule="exact"/>
        <w:ind w:left="20"/>
      </w:pPr>
      <w:r>
        <w:rPr>
          <w:rStyle w:val="44"/>
          <w:b/>
          <w:bCs/>
          <w:color w:val="000000"/>
        </w:rPr>
        <w:t>Вариант 1,11, 21</w:t>
      </w:r>
      <w:r>
        <w:rPr>
          <w:rStyle w:val="411"/>
          <w:b w:val="0"/>
          <w:bCs w:val="0"/>
          <w:color w:val="000000"/>
        </w:rPr>
        <w:t>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К потолку вагона на тонкой нити подвешен груз. При прямолинейном движении вагона с постоянным ускорением, </w:t>
      </w:r>
      <w:r>
        <w:rPr>
          <w:rStyle w:val="25"/>
          <w:color w:val="000000"/>
        </w:rPr>
        <w:t>а=5м/сек</w:t>
      </w:r>
      <w:r>
        <w:rPr>
          <w:rStyle w:val="25"/>
          <w:color w:val="000000"/>
          <w:vertAlign w:val="superscript"/>
        </w:rPr>
        <w:t>2</w:t>
      </w:r>
      <w:r>
        <w:rPr>
          <w:rStyle w:val="2"/>
          <w:color w:val="000000"/>
        </w:rPr>
        <w:t xml:space="preserve"> нить отклоняется от вертикали на некоторый угол </w:t>
      </w:r>
      <w:r>
        <w:rPr>
          <w:rStyle w:val="25"/>
          <w:color w:val="000000"/>
        </w:rPr>
        <w:t>а.</w:t>
      </w:r>
      <w:r>
        <w:rPr>
          <w:rStyle w:val="2"/>
          <w:color w:val="000000"/>
        </w:rPr>
        <w:t xml:space="preserve"> Найти этот угол и натяжение нити, если масса груза </w:t>
      </w:r>
      <w:r>
        <w:rPr>
          <w:rStyle w:val="25"/>
          <w:color w:val="000000"/>
        </w:rPr>
        <w:t>1кг.</w:t>
      </w:r>
      <w:r>
        <w:rPr>
          <w:rStyle w:val="2"/>
          <w:color w:val="000000"/>
        </w:rPr>
        <w:t xml:space="preserve"> Массой нити пренебречь.</w:t>
      </w:r>
    </w:p>
    <w:p w:rsidR="00E041A1" w:rsidRDefault="00E041A1">
      <w:pPr>
        <w:pStyle w:val="110"/>
        <w:shd w:val="clear" w:color="auto" w:fill="auto"/>
        <w:ind w:left="40"/>
      </w:pPr>
      <w:r>
        <w:rPr>
          <w:rStyle w:val="11"/>
          <w:b/>
          <w:bCs/>
          <w:i/>
          <w:iCs/>
          <w:color w:val="000000"/>
        </w:rPr>
        <w:t>Вариант 2,12, 22.</w:t>
      </w:r>
    </w:p>
    <w:p w:rsidR="00E041A1" w:rsidRDefault="00E041A1">
      <w:pPr>
        <w:pStyle w:val="21"/>
        <w:shd w:val="clear" w:color="auto" w:fill="auto"/>
        <w:spacing w:after="300" w:line="317" w:lineRule="exact"/>
        <w:ind w:firstLine="0"/>
      </w:pPr>
      <w:r>
        <w:rPr>
          <w:rStyle w:val="2"/>
          <w:color w:val="000000"/>
        </w:rPr>
        <w:t xml:space="preserve">К потолку вагона на тонкой нити подвешен шарик, масса которого </w:t>
      </w:r>
      <w:r>
        <w:rPr>
          <w:rStyle w:val="25"/>
          <w:color w:val="000000"/>
        </w:rPr>
        <w:t>2кг.</w:t>
      </w:r>
      <w:r>
        <w:rPr>
          <w:rStyle w:val="2"/>
          <w:color w:val="000000"/>
        </w:rPr>
        <w:t xml:space="preserve"> При равноускоренном прямолинейном движении вагона нить отклонилась на угол </w:t>
      </w:r>
      <w:r>
        <w:rPr>
          <w:rStyle w:val="25"/>
          <w:color w:val="000000"/>
        </w:rPr>
        <w:t>а=18</w:t>
      </w:r>
      <w:r>
        <w:rPr>
          <w:rStyle w:val="25"/>
          <w:color w:val="000000"/>
          <w:vertAlign w:val="superscript"/>
        </w:rPr>
        <w:t>0</w:t>
      </w:r>
      <w:r>
        <w:rPr>
          <w:rStyle w:val="25"/>
          <w:color w:val="000000"/>
        </w:rPr>
        <w:t xml:space="preserve">. </w:t>
      </w:r>
      <w:r>
        <w:rPr>
          <w:rStyle w:val="2"/>
          <w:color w:val="000000"/>
        </w:rPr>
        <w:t>Определить ускорение вагона и натяжение нити.</w:t>
      </w:r>
    </w:p>
    <w:p w:rsidR="00E041A1" w:rsidRDefault="00E041A1">
      <w:pPr>
        <w:pStyle w:val="110"/>
        <w:shd w:val="clear" w:color="auto" w:fill="auto"/>
        <w:ind w:left="40"/>
      </w:pPr>
      <w:r>
        <w:rPr>
          <w:rStyle w:val="11"/>
          <w:b/>
          <w:bCs/>
          <w:i/>
          <w:iCs/>
          <w:color w:val="000000"/>
        </w:rPr>
        <w:lastRenderedPageBreak/>
        <w:t>Вариант 3,13, 23.</w:t>
      </w:r>
    </w:p>
    <w:p w:rsidR="00E041A1" w:rsidRDefault="00E041A1">
      <w:pPr>
        <w:pStyle w:val="21"/>
        <w:shd w:val="clear" w:color="auto" w:fill="auto"/>
        <w:spacing w:after="304" w:line="317" w:lineRule="exact"/>
        <w:ind w:firstLine="0"/>
      </w:pPr>
      <w:r>
        <w:rPr>
          <w:rStyle w:val="2"/>
          <w:color w:val="000000"/>
        </w:rPr>
        <w:t xml:space="preserve">Груз в </w:t>
      </w:r>
      <w:r>
        <w:rPr>
          <w:rStyle w:val="25"/>
          <w:color w:val="000000"/>
        </w:rPr>
        <w:t>5т,</w:t>
      </w:r>
      <w:r>
        <w:rPr>
          <w:rStyle w:val="2"/>
          <w:color w:val="000000"/>
        </w:rPr>
        <w:t xml:space="preserve"> будучи подвешенным на тросе, длина которого </w:t>
      </w:r>
      <w:r>
        <w:rPr>
          <w:rStyle w:val="25"/>
          <w:color w:val="000000"/>
        </w:rPr>
        <w:t>4м</w:t>
      </w:r>
      <w:r>
        <w:rPr>
          <w:rStyle w:val="2"/>
          <w:color w:val="000000"/>
        </w:rPr>
        <w:t xml:space="preserve"> совершает колебательные движения около положения равновесия. При переходе через положение равновесия груз имеет скорость </w:t>
      </w:r>
      <w:r>
        <w:rPr>
          <w:rStyle w:val="25"/>
          <w:color w:val="000000"/>
        </w:rPr>
        <w:t>1,6м/сек.</w:t>
      </w:r>
      <w:r>
        <w:rPr>
          <w:rStyle w:val="2"/>
          <w:color w:val="000000"/>
        </w:rPr>
        <w:t xml:space="preserve"> Определить в этот момент натяжение троса.</w:t>
      </w:r>
    </w:p>
    <w:p w:rsidR="00E041A1" w:rsidRDefault="00E041A1">
      <w:pPr>
        <w:pStyle w:val="110"/>
        <w:shd w:val="clear" w:color="auto" w:fill="auto"/>
        <w:spacing w:line="312" w:lineRule="exact"/>
        <w:ind w:left="40"/>
      </w:pPr>
      <w:r>
        <w:rPr>
          <w:rStyle w:val="11"/>
          <w:b/>
          <w:bCs/>
          <w:i/>
          <w:iCs/>
          <w:color w:val="000000"/>
        </w:rPr>
        <w:t>Вариант 4,14, 24.</w:t>
      </w:r>
    </w:p>
    <w:p w:rsidR="00E041A1" w:rsidRDefault="00E041A1">
      <w:pPr>
        <w:pStyle w:val="21"/>
        <w:shd w:val="clear" w:color="auto" w:fill="auto"/>
        <w:spacing w:after="296" w:line="312" w:lineRule="exact"/>
        <w:ind w:firstLine="0"/>
      </w:pPr>
      <w:r>
        <w:rPr>
          <w:rStyle w:val="2"/>
          <w:color w:val="000000"/>
        </w:rPr>
        <w:t xml:space="preserve">Груз в </w:t>
      </w:r>
      <w:r>
        <w:rPr>
          <w:rStyle w:val="25"/>
          <w:color w:val="000000"/>
        </w:rPr>
        <w:t>12т,</w:t>
      </w:r>
      <w:r>
        <w:rPr>
          <w:rStyle w:val="2"/>
          <w:color w:val="000000"/>
        </w:rPr>
        <w:t xml:space="preserve"> подвешенный на тросе, опускается вертикально вниз с постоянным ускорением </w:t>
      </w:r>
      <w:r>
        <w:rPr>
          <w:rStyle w:val="25"/>
          <w:color w:val="000000"/>
        </w:rPr>
        <w:t>4,4м/сек .</w:t>
      </w:r>
      <w:r>
        <w:rPr>
          <w:rStyle w:val="2"/>
          <w:color w:val="000000"/>
        </w:rPr>
        <w:t xml:space="preserve"> Определить натяжение троса.</w:t>
      </w:r>
    </w:p>
    <w:p w:rsidR="00E041A1" w:rsidRDefault="00E041A1">
      <w:pPr>
        <w:pStyle w:val="110"/>
        <w:shd w:val="clear" w:color="auto" w:fill="auto"/>
        <w:ind w:left="40"/>
      </w:pPr>
      <w:r>
        <w:rPr>
          <w:rStyle w:val="11"/>
          <w:b/>
          <w:bCs/>
          <w:i/>
          <w:iCs/>
          <w:color w:val="000000"/>
        </w:rPr>
        <w:t>Вариант 5,15, 25.</w:t>
      </w:r>
    </w:p>
    <w:p w:rsidR="00E041A1" w:rsidRDefault="00E041A1">
      <w:pPr>
        <w:pStyle w:val="21"/>
        <w:shd w:val="clear" w:color="auto" w:fill="auto"/>
        <w:spacing w:after="300" w:line="317" w:lineRule="exact"/>
        <w:ind w:firstLine="0"/>
      </w:pPr>
      <w:r>
        <w:rPr>
          <w:rStyle w:val="2"/>
          <w:color w:val="000000"/>
        </w:rPr>
        <w:t xml:space="preserve">Гирю в </w:t>
      </w:r>
      <w:r>
        <w:rPr>
          <w:rStyle w:val="25"/>
          <w:color w:val="000000"/>
        </w:rPr>
        <w:t>2кг</w:t>
      </w:r>
      <w:r>
        <w:rPr>
          <w:rStyle w:val="2"/>
          <w:color w:val="000000"/>
        </w:rPr>
        <w:t xml:space="preserve"> взвешивают на пружинных весах, находясь в лифте, который поднимается вверх с ускорением </w:t>
      </w:r>
      <w:r>
        <w:rPr>
          <w:rStyle w:val="25"/>
          <w:color w:val="000000"/>
        </w:rPr>
        <w:t>6м/сек</w:t>
      </w:r>
      <w:r>
        <w:rPr>
          <w:rStyle w:val="2"/>
          <w:color w:val="000000"/>
        </w:rPr>
        <w:t xml:space="preserve"> . Определить показание пружинных весов.</w:t>
      </w:r>
    </w:p>
    <w:p w:rsidR="00E041A1" w:rsidRDefault="00E041A1">
      <w:pPr>
        <w:pStyle w:val="110"/>
        <w:shd w:val="clear" w:color="auto" w:fill="auto"/>
        <w:ind w:left="40"/>
      </w:pPr>
      <w:r>
        <w:rPr>
          <w:rStyle w:val="11"/>
          <w:b/>
          <w:bCs/>
          <w:i/>
          <w:iCs/>
          <w:color w:val="000000"/>
        </w:rPr>
        <w:t>Вариант 6,16, 26.</w:t>
      </w:r>
    </w:p>
    <w:p w:rsidR="00E041A1" w:rsidRDefault="00E041A1">
      <w:pPr>
        <w:pStyle w:val="21"/>
        <w:shd w:val="clear" w:color="auto" w:fill="auto"/>
        <w:spacing w:after="300" w:line="317" w:lineRule="exact"/>
        <w:ind w:firstLine="0"/>
      </w:pPr>
      <w:r>
        <w:rPr>
          <w:rStyle w:val="2"/>
          <w:color w:val="000000"/>
        </w:rPr>
        <w:t xml:space="preserve">Шарик, масса которого </w:t>
      </w:r>
      <w:r>
        <w:rPr>
          <w:rStyle w:val="25"/>
          <w:color w:val="000000"/>
        </w:rPr>
        <w:t>0,5кг,</w:t>
      </w:r>
      <w:r>
        <w:rPr>
          <w:rStyle w:val="2"/>
          <w:color w:val="000000"/>
        </w:rPr>
        <w:t xml:space="preserve"> привязан к нити и вращается вместе с ней в вертикальной плоскости с угловой скоростью </w:t>
      </w:r>
      <w:r>
        <w:rPr>
          <w:rStyle w:val="25"/>
          <w:color w:val="000000"/>
        </w:rPr>
        <w:t>150об/мин.</w:t>
      </w:r>
      <w:r>
        <w:rPr>
          <w:rStyle w:val="2"/>
          <w:color w:val="000000"/>
        </w:rPr>
        <w:t xml:space="preserve"> Длина нити </w:t>
      </w:r>
      <w:r>
        <w:rPr>
          <w:rStyle w:val="25"/>
          <w:color w:val="000000"/>
        </w:rPr>
        <w:t xml:space="preserve">50см. </w:t>
      </w:r>
      <w:r>
        <w:rPr>
          <w:rStyle w:val="2"/>
          <w:color w:val="000000"/>
        </w:rPr>
        <w:t>Определить наибольшее натяжение нити.</w:t>
      </w:r>
    </w:p>
    <w:p w:rsidR="00E041A1" w:rsidRDefault="00E041A1">
      <w:pPr>
        <w:pStyle w:val="110"/>
        <w:shd w:val="clear" w:color="auto" w:fill="auto"/>
        <w:ind w:left="40"/>
      </w:pPr>
      <w:r>
        <w:rPr>
          <w:rStyle w:val="11"/>
          <w:b/>
          <w:bCs/>
          <w:i/>
          <w:iCs/>
          <w:color w:val="000000"/>
        </w:rPr>
        <w:t>Вариант 7,17, 27.</w:t>
      </w:r>
    </w:p>
    <w:p w:rsidR="00E041A1" w:rsidRDefault="00E041A1">
      <w:pPr>
        <w:pStyle w:val="21"/>
        <w:shd w:val="clear" w:color="auto" w:fill="auto"/>
        <w:spacing w:after="0" w:line="317" w:lineRule="exact"/>
        <w:ind w:firstLine="0"/>
      </w:pPr>
      <w:r>
        <w:rPr>
          <w:rStyle w:val="2"/>
          <w:color w:val="000000"/>
        </w:rPr>
        <w:t xml:space="preserve">Шарик, масса которого </w:t>
      </w:r>
      <w:r>
        <w:rPr>
          <w:rStyle w:val="25"/>
          <w:color w:val="000000"/>
        </w:rPr>
        <w:t>1,2кг,</w:t>
      </w:r>
      <w:r>
        <w:rPr>
          <w:rStyle w:val="2"/>
          <w:color w:val="000000"/>
        </w:rPr>
        <w:t xml:space="preserve"> привязали к нити длиной </w:t>
      </w:r>
      <w:r>
        <w:rPr>
          <w:rStyle w:val="25"/>
          <w:color w:val="000000"/>
        </w:rPr>
        <w:t>40см.</w:t>
      </w:r>
      <w:r>
        <w:rPr>
          <w:rStyle w:val="2"/>
          <w:color w:val="000000"/>
        </w:rPr>
        <w:t xml:space="preserve"> Шарик с нитью вращается в вертикальной плоскости с угловой скоростью </w:t>
      </w:r>
      <w:r>
        <w:rPr>
          <w:rStyle w:val="25"/>
          <w:color w:val="000000"/>
        </w:rPr>
        <w:t>300рад/сек.</w:t>
      </w:r>
      <w:r>
        <w:rPr>
          <w:rStyle w:val="2"/>
          <w:color w:val="000000"/>
        </w:rPr>
        <w:t xml:space="preserve"> Определить наименьшее натяжение нити.</w:t>
      </w:r>
    </w:p>
    <w:p w:rsidR="00E041A1" w:rsidRDefault="00E041A1">
      <w:pPr>
        <w:pStyle w:val="110"/>
        <w:shd w:val="clear" w:color="auto" w:fill="auto"/>
        <w:ind w:left="40"/>
      </w:pPr>
      <w:r>
        <w:rPr>
          <w:rStyle w:val="11"/>
          <w:b/>
          <w:bCs/>
          <w:i/>
          <w:iCs/>
          <w:color w:val="000000"/>
        </w:rPr>
        <w:t>Вариант 8,18, 28.</w:t>
      </w:r>
    </w:p>
    <w:p w:rsidR="00E041A1" w:rsidRDefault="00E041A1">
      <w:pPr>
        <w:pStyle w:val="21"/>
        <w:shd w:val="clear" w:color="auto" w:fill="auto"/>
        <w:spacing w:after="300" w:line="317" w:lineRule="exact"/>
        <w:ind w:firstLine="0"/>
      </w:pPr>
      <w:r>
        <w:rPr>
          <w:rStyle w:val="2"/>
          <w:color w:val="000000"/>
        </w:rPr>
        <w:t xml:space="preserve">Шарик массой </w:t>
      </w:r>
      <w:r>
        <w:rPr>
          <w:rStyle w:val="25"/>
          <w:color w:val="000000"/>
        </w:rPr>
        <w:t>0,8кг</w:t>
      </w:r>
      <w:r>
        <w:rPr>
          <w:rStyle w:val="2"/>
          <w:color w:val="000000"/>
        </w:rPr>
        <w:t xml:space="preserve"> привязан к нити, которая может выдержать максимальное натяжение </w:t>
      </w:r>
      <w:r>
        <w:rPr>
          <w:rStyle w:val="25"/>
          <w:color w:val="000000"/>
        </w:rPr>
        <w:t>5кн.</w:t>
      </w:r>
      <w:r>
        <w:rPr>
          <w:rStyle w:val="2"/>
          <w:color w:val="000000"/>
        </w:rPr>
        <w:t xml:space="preserve"> При какой угловой скорости вращения в вертикальной плоскости возникает опасность разрыва нити, если ее длина </w:t>
      </w:r>
      <w:r>
        <w:rPr>
          <w:rStyle w:val="25"/>
          <w:color w:val="000000"/>
        </w:rPr>
        <w:t>80см?</w:t>
      </w:r>
    </w:p>
    <w:p w:rsidR="00E041A1" w:rsidRDefault="00E041A1">
      <w:pPr>
        <w:pStyle w:val="110"/>
        <w:shd w:val="clear" w:color="auto" w:fill="auto"/>
        <w:ind w:left="40"/>
      </w:pPr>
      <w:r>
        <w:rPr>
          <w:rStyle w:val="11"/>
          <w:b/>
          <w:bCs/>
          <w:i/>
          <w:iCs/>
          <w:color w:val="000000"/>
        </w:rPr>
        <w:t>Вариант 9,19, 29.</w:t>
      </w:r>
    </w:p>
    <w:p w:rsidR="00E041A1" w:rsidRDefault="00E041A1">
      <w:pPr>
        <w:pStyle w:val="21"/>
        <w:shd w:val="clear" w:color="auto" w:fill="auto"/>
        <w:spacing w:after="300" w:line="317" w:lineRule="exact"/>
        <w:ind w:firstLine="0"/>
      </w:pPr>
      <w:r>
        <w:rPr>
          <w:rStyle w:val="2"/>
          <w:color w:val="000000"/>
        </w:rPr>
        <w:t xml:space="preserve">С какой скоростью должен проехать мотоциклист по арочному мостику радиусом </w:t>
      </w:r>
      <w:r>
        <w:rPr>
          <w:rStyle w:val="25"/>
          <w:color w:val="000000"/>
        </w:rPr>
        <w:t xml:space="preserve">25м, </w:t>
      </w:r>
      <w:r>
        <w:rPr>
          <w:rStyle w:val="2"/>
          <w:color w:val="000000"/>
        </w:rPr>
        <w:t>чтобы в самой верхней точке мостика давление мотоцикла на мостик стало в два раза меньше его общего веса.</w:t>
      </w:r>
    </w:p>
    <w:p w:rsidR="00E041A1" w:rsidRDefault="00E041A1">
      <w:pPr>
        <w:pStyle w:val="110"/>
        <w:shd w:val="clear" w:color="auto" w:fill="auto"/>
        <w:ind w:left="40"/>
      </w:pPr>
      <w:r>
        <w:rPr>
          <w:rStyle w:val="11"/>
          <w:b/>
          <w:bCs/>
          <w:i/>
          <w:iCs/>
          <w:color w:val="000000"/>
        </w:rPr>
        <w:t>Вариант 10, 20, 30.</w:t>
      </w:r>
    </w:p>
    <w:p w:rsidR="00E041A1" w:rsidRDefault="00E041A1">
      <w:pPr>
        <w:pStyle w:val="21"/>
        <w:shd w:val="clear" w:color="auto" w:fill="auto"/>
        <w:spacing w:after="0" w:line="317" w:lineRule="exact"/>
        <w:ind w:firstLine="0"/>
      </w:pPr>
      <w:r>
        <w:rPr>
          <w:rStyle w:val="2"/>
          <w:color w:val="000000"/>
        </w:rPr>
        <w:t xml:space="preserve">Масса мотоциклиста вместе с мотоциклом </w:t>
      </w:r>
      <w:r>
        <w:rPr>
          <w:rStyle w:val="25"/>
          <w:color w:val="000000"/>
        </w:rPr>
        <w:t>280кг.</w:t>
      </w:r>
      <w:r>
        <w:rPr>
          <w:rStyle w:val="2"/>
          <w:color w:val="000000"/>
        </w:rPr>
        <w:t xml:space="preserve"> Когда мотоциклист проезжает по легкому мостику со скоростью </w:t>
      </w:r>
      <w:r>
        <w:rPr>
          <w:rStyle w:val="25"/>
          <w:color w:val="000000"/>
        </w:rPr>
        <w:t>108км/час,</w:t>
      </w:r>
      <w:r>
        <w:rPr>
          <w:rStyle w:val="2"/>
          <w:color w:val="000000"/>
        </w:rPr>
        <w:t xml:space="preserve"> то мостик прогибается, образуя дугу радиусом </w:t>
      </w:r>
      <w:r>
        <w:rPr>
          <w:rStyle w:val="25"/>
          <w:color w:val="000000"/>
        </w:rPr>
        <w:t>60м</w:t>
      </w:r>
      <w:r>
        <w:rPr>
          <w:rStyle w:val="2"/>
          <w:color w:val="000000"/>
        </w:rPr>
        <w:t>. Определить максимальное давление, производимое мотоциклом на мостик.</w:t>
      </w:r>
    </w:p>
    <w:p w:rsidR="00E041A1" w:rsidRDefault="001779C9">
      <w:pPr>
        <w:framePr w:h="16118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067550" cy="1023937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framePr w:h="16133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019925" cy="10248900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framePr w:h="16378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381875" cy="10401300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263" w:right="22" w:bottom="119" w:left="257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410"/>
        <w:keepNext/>
        <w:keepLines/>
        <w:shd w:val="clear" w:color="auto" w:fill="auto"/>
        <w:spacing w:before="0" w:after="297" w:line="260" w:lineRule="exact"/>
        <w:ind w:left="980"/>
        <w:jc w:val="both"/>
      </w:pPr>
      <w:bookmarkStart w:id="13" w:name="bookmark13"/>
      <w:r>
        <w:rPr>
          <w:rStyle w:val="41"/>
          <w:b/>
          <w:bCs/>
          <w:color w:val="000000"/>
        </w:rPr>
        <w:lastRenderedPageBreak/>
        <w:t>Тема 9. Виды нагружений. Виды напряжений</w:t>
      </w:r>
      <w:r>
        <w:rPr>
          <w:rStyle w:val="43"/>
          <w:b w:val="0"/>
          <w:bCs w:val="0"/>
          <w:color w:val="000000"/>
        </w:rPr>
        <w:t>.</w:t>
      </w:r>
      <w:bookmarkEnd w:id="13"/>
    </w:p>
    <w:p w:rsidR="00E041A1" w:rsidRDefault="00E041A1">
      <w:pPr>
        <w:pStyle w:val="21"/>
        <w:shd w:val="clear" w:color="auto" w:fill="auto"/>
        <w:spacing w:after="243" w:line="260" w:lineRule="exact"/>
        <w:ind w:left="980" w:firstLine="0"/>
      </w:pPr>
      <w:r>
        <w:rPr>
          <w:rStyle w:val="2"/>
          <w:color w:val="000000"/>
        </w:rPr>
        <w:t>Определение напряжений в брусе при различных нагрузках.</w:t>
      </w:r>
    </w:p>
    <w:p w:rsidR="00E041A1" w:rsidRDefault="00E041A1">
      <w:pPr>
        <w:pStyle w:val="21"/>
        <w:shd w:val="clear" w:color="auto" w:fill="auto"/>
        <w:spacing w:after="124" w:line="322" w:lineRule="exact"/>
        <w:ind w:left="980" w:right="160" w:firstLine="0"/>
      </w:pPr>
      <w:r>
        <w:rPr>
          <w:rStyle w:val="210"/>
          <w:color w:val="000000"/>
        </w:rPr>
        <w:t>Цель работы: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>Научиться выполнять расчеты элементов конструкций, испытывающих деформацию растяжения (сжатия).</w:t>
      </w:r>
    </w:p>
    <w:p w:rsidR="00E041A1" w:rsidRDefault="00E041A1">
      <w:pPr>
        <w:pStyle w:val="21"/>
        <w:shd w:val="clear" w:color="auto" w:fill="auto"/>
        <w:spacing w:after="0" w:line="317" w:lineRule="exact"/>
        <w:ind w:right="560" w:firstLine="0"/>
        <w:jc w:val="center"/>
      </w:pPr>
      <w:r>
        <w:rPr>
          <w:rStyle w:val="210"/>
          <w:color w:val="000000"/>
        </w:rPr>
        <w:t>Задание: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>Для заданного двухступенчатого стального бруса, нагруженного двумя</w:t>
      </w:r>
      <w:r>
        <w:rPr>
          <w:rStyle w:val="2"/>
          <w:color w:val="000000"/>
        </w:rPr>
        <w:br/>
        <w:t xml:space="preserve">силами </w:t>
      </w:r>
      <w:r>
        <w:rPr>
          <w:rStyle w:val="25"/>
          <w:color w:val="000000"/>
          <w:lang w:val="en-US" w:eastAsia="en-US"/>
        </w:rPr>
        <w:t>Fj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и </w:t>
      </w:r>
      <w:r>
        <w:rPr>
          <w:rStyle w:val="25"/>
          <w:color w:val="000000"/>
          <w:lang w:val="en-US" w:eastAsia="en-US"/>
        </w:rPr>
        <w:t>F</w:t>
      </w:r>
      <w:r w:rsidRPr="00796D8A">
        <w:rPr>
          <w:rStyle w:val="25"/>
          <w:color w:val="000000"/>
          <w:vertAlign w:val="subscript"/>
          <w:lang w:eastAsia="en-US"/>
        </w:rPr>
        <w:t>2</w:t>
      </w:r>
      <w:r>
        <w:rPr>
          <w:rStyle w:val="25"/>
          <w:color w:val="000000"/>
        </w:rPr>
        <w:t>,</w:t>
      </w:r>
      <w:r>
        <w:rPr>
          <w:rStyle w:val="2"/>
          <w:color w:val="000000"/>
        </w:rPr>
        <w:t xml:space="preserve"> построить эпюры продольных сил </w:t>
      </w:r>
      <w:r w:rsidRPr="00796D8A">
        <w:rPr>
          <w:rStyle w:val="25"/>
          <w:color w:val="000000"/>
          <w:lang w:eastAsia="en-US"/>
        </w:rPr>
        <w:t>(</w:t>
      </w:r>
      <w:r>
        <w:rPr>
          <w:rStyle w:val="25"/>
          <w:color w:val="000000"/>
          <w:lang w:val="en-US" w:eastAsia="en-US"/>
        </w:rPr>
        <w:t>N</w:t>
      </w:r>
      <w:r>
        <w:rPr>
          <w:rStyle w:val="25"/>
          <w:color w:val="000000"/>
          <w:vertAlign w:val="subscript"/>
          <w:lang w:val="en-US" w:eastAsia="en-US"/>
        </w:rPr>
        <w:t>z</w:t>
      </w:r>
      <w:r w:rsidRPr="00796D8A">
        <w:rPr>
          <w:rStyle w:val="25"/>
          <w:color w:val="000000"/>
          <w:lang w:eastAsia="en-US"/>
        </w:rPr>
        <w:t>).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Определить площади</w:t>
      </w:r>
    </w:p>
    <w:p w:rsidR="00E041A1" w:rsidRDefault="00E041A1">
      <w:pPr>
        <w:pStyle w:val="21"/>
        <w:shd w:val="clear" w:color="auto" w:fill="auto"/>
        <w:spacing w:after="342" w:line="317" w:lineRule="exact"/>
        <w:ind w:right="560" w:firstLine="0"/>
        <w:jc w:val="center"/>
      </w:pPr>
      <w:r>
        <w:rPr>
          <w:rStyle w:val="2"/>
          <w:color w:val="000000"/>
        </w:rPr>
        <w:t>поперечных сечений и</w:t>
      </w:r>
    </w:p>
    <w:p w:rsidR="00E041A1" w:rsidRDefault="00E041A1">
      <w:pPr>
        <w:pStyle w:val="231"/>
        <w:keepNext/>
        <w:keepLines/>
        <w:shd w:val="clear" w:color="auto" w:fill="auto"/>
        <w:spacing w:before="0" w:line="340" w:lineRule="exact"/>
        <w:ind w:left="980"/>
      </w:pPr>
      <w:bookmarkStart w:id="14" w:name="bookmark14"/>
      <w:r>
        <w:rPr>
          <w:rStyle w:val="23TimesNewRoman"/>
          <w:color w:val="000000"/>
        </w:rPr>
        <w:t>Балка на двух шарнирных опорах</w:t>
      </w:r>
      <w:r>
        <w:rPr>
          <w:rStyle w:val="23CenturySchoolbook"/>
          <w:color w:val="000000"/>
        </w:rPr>
        <w:t xml:space="preserve"> (рис. 6.5)</w:t>
      </w:r>
      <w:bookmarkEnd w:id="14"/>
    </w:p>
    <w:p w:rsidR="00E041A1" w:rsidRDefault="001779C9">
      <w:pPr>
        <w:framePr w:h="2453" w:hSpace="1690" w:wrap="notBeside" w:vAnchor="text" w:hAnchor="text" w:x="1691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086100" cy="1562100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pStyle w:val="412"/>
        <w:framePr w:h="2381" w:wrap="notBeside" w:vAnchor="text" w:hAnchor="text" w:xAlign="center" w:y="1"/>
        <w:shd w:val="clear" w:color="auto" w:fill="auto"/>
      </w:pPr>
      <w:r>
        <w:rPr>
          <w:rStyle w:val="46"/>
          <w:b/>
          <w:bCs/>
          <w:color w:val="000000"/>
        </w:rPr>
        <w:t>Не известны три силы, две из них — вертикальные, следова</w:t>
      </w:r>
      <w:r>
        <w:rPr>
          <w:rStyle w:val="46"/>
          <w:b/>
          <w:bCs/>
          <w:color w:val="000000"/>
        </w:rPr>
        <w:softHyphen/>
        <w:t>тельно, удобнее для определения неизвестных использовать систему уравнений во второй форме</w:t>
      </w:r>
    </w:p>
    <w:p w:rsidR="00E041A1" w:rsidRDefault="001779C9">
      <w:pPr>
        <w:framePr w:h="2381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772275" cy="1514475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122"/>
          <w:headerReference w:type="default" r:id="rId123"/>
          <w:pgSz w:w="11900" w:h="16840"/>
          <w:pgMar w:top="1189" w:right="126" w:bottom="1189" w:left="154" w:header="0" w:footer="3" w:gutter="0"/>
          <w:pgNumType w:start="8"/>
          <w:cols w:space="720"/>
          <w:noEndnote/>
          <w:docGrid w:linePitch="360"/>
        </w:sectPr>
      </w:pPr>
    </w:p>
    <w:p w:rsidR="00E041A1" w:rsidRDefault="00E041A1">
      <w:pPr>
        <w:pStyle w:val="190"/>
        <w:shd w:val="clear" w:color="auto" w:fill="auto"/>
        <w:spacing w:after="88" w:line="280" w:lineRule="exact"/>
        <w:ind w:left="300"/>
      </w:pPr>
      <w:r>
        <w:rPr>
          <w:rStyle w:val="19"/>
          <w:b/>
          <w:bCs/>
          <w:color w:val="000000"/>
        </w:rPr>
        <w:lastRenderedPageBreak/>
        <w:t>Разновидности балочных систем</w:t>
      </w:r>
    </w:p>
    <w:p w:rsidR="00E041A1" w:rsidRDefault="00E041A1">
      <w:pPr>
        <w:pStyle w:val="150"/>
        <w:numPr>
          <w:ilvl w:val="0"/>
          <w:numId w:val="11"/>
        </w:numPr>
        <w:shd w:val="clear" w:color="auto" w:fill="auto"/>
        <w:tabs>
          <w:tab w:val="left" w:pos="1090"/>
        </w:tabs>
        <w:spacing w:line="408" w:lineRule="exact"/>
        <w:ind w:left="1080" w:right="1360"/>
      </w:pPr>
      <w:r>
        <w:rPr>
          <w:rStyle w:val="151"/>
          <w:color w:val="000000"/>
        </w:rPr>
        <w:t xml:space="preserve">Балка </w:t>
      </w:r>
      <w:r>
        <w:rPr>
          <w:rStyle w:val="15"/>
          <w:color w:val="000000"/>
        </w:rPr>
        <w:t>- прямой брус, закрепленный на опорах и изгибаемый приложенными к нему силами. Высота сечения балки незначительна по сравнению с длиной.</w:t>
      </w:r>
    </w:p>
    <w:p w:rsidR="00E041A1" w:rsidRDefault="00E041A1">
      <w:pPr>
        <w:pStyle w:val="201"/>
        <w:numPr>
          <w:ilvl w:val="0"/>
          <w:numId w:val="11"/>
        </w:numPr>
        <w:shd w:val="clear" w:color="auto" w:fill="auto"/>
        <w:tabs>
          <w:tab w:val="left" w:pos="1090"/>
        </w:tabs>
        <w:spacing w:after="144" w:line="280" w:lineRule="exact"/>
        <w:ind w:firstLine="720"/>
      </w:pPr>
      <w:r>
        <w:rPr>
          <w:rStyle w:val="200"/>
          <w:b/>
          <w:bCs/>
          <w:i/>
          <w:iCs/>
          <w:color w:val="000000"/>
        </w:rPr>
        <w:t>Жесткая заделка (защемление).</w:t>
      </w:r>
    </w:p>
    <w:p w:rsidR="00E041A1" w:rsidRDefault="00E041A1">
      <w:pPr>
        <w:pStyle w:val="212"/>
        <w:shd w:val="clear" w:color="auto" w:fill="auto"/>
        <w:spacing w:before="0"/>
        <w:ind w:left="720" w:right="760"/>
      </w:pPr>
      <w:r>
        <w:rPr>
          <w:rStyle w:val="211"/>
          <w:b/>
          <w:bCs/>
          <w:color w:val="000000"/>
        </w:rPr>
        <w:t>Опора не допускает перемещений и поворотов. Заделку заменя</w:t>
      </w:r>
      <w:r>
        <w:rPr>
          <w:rStyle w:val="211"/>
          <w:b/>
          <w:bCs/>
          <w:color w:val="000000"/>
        </w:rPr>
        <w:softHyphen/>
      </w:r>
      <w:r>
        <w:rPr>
          <w:rStyle w:val="2113pt"/>
          <w:b w:val="0"/>
          <w:bCs w:val="0"/>
          <w:color w:val="000000"/>
        </w:rPr>
        <w:t xml:space="preserve">ют </w:t>
      </w:r>
      <w:r>
        <w:rPr>
          <w:rStyle w:val="211"/>
          <w:b/>
          <w:bCs/>
          <w:color w:val="000000"/>
        </w:rPr>
        <w:t xml:space="preserve">двумя составляющими силы </w:t>
      </w:r>
      <w:r>
        <w:rPr>
          <w:rStyle w:val="21Arial"/>
          <w:b/>
          <w:bCs/>
          <w:color w:val="000000"/>
        </w:rPr>
        <w:t>R</w:t>
      </w:r>
      <w:r>
        <w:rPr>
          <w:rStyle w:val="21Arial"/>
          <w:b/>
          <w:bCs/>
          <w:color w:val="000000"/>
          <w:vertAlign w:val="subscript"/>
        </w:rPr>
        <w:t>ax</w:t>
      </w:r>
      <w:r w:rsidRPr="00796D8A">
        <w:rPr>
          <w:rStyle w:val="213"/>
          <w:b/>
          <w:bCs/>
          <w:color w:val="000000"/>
          <w:vertAlign w:val="subscript"/>
          <w:lang w:eastAsia="en-US"/>
        </w:rPr>
        <w:t xml:space="preserve"> </w:t>
      </w:r>
      <w:r>
        <w:rPr>
          <w:rStyle w:val="213"/>
          <w:b/>
          <w:bCs/>
          <w:color w:val="000000"/>
          <w:vertAlign w:val="superscript"/>
        </w:rPr>
        <w:t>и</w:t>
      </w:r>
      <w:r>
        <w:rPr>
          <w:rStyle w:val="213"/>
          <w:b/>
          <w:bCs/>
          <w:color w:val="000000"/>
        </w:rPr>
        <w:t xml:space="preserve"> </w:t>
      </w:r>
      <w:r>
        <w:rPr>
          <w:rStyle w:val="21Arial1"/>
          <w:b/>
          <w:bCs/>
          <w:color w:val="000000"/>
        </w:rPr>
        <w:t>R</w:t>
      </w:r>
      <w:r>
        <w:rPr>
          <w:rStyle w:val="21Arial1"/>
          <w:b/>
          <w:bCs/>
          <w:color w:val="000000"/>
          <w:vertAlign w:val="subscript"/>
        </w:rPr>
        <w:t>Ay</w:t>
      </w:r>
      <w:r w:rsidRPr="00796D8A">
        <w:rPr>
          <w:rStyle w:val="211"/>
          <w:b/>
          <w:bCs/>
          <w:color w:val="000000"/>
          <w:lang w:eastAsia="en-US"/>
        </w:rPr>
        <w:t xml:space="preserve"> </w:t>
      </w:r>
      <w:r>
        <w:rPr>
          <w:rStyle w:val="211"/>
          <w:b/>
          <w:bCs/>
          <w:color w:val="000000"/>
        </w:rPr>
        <w:t>и парой с моментом Мд.</w:t>
      </w:r>
    </w:p>
    <w:p w:rsidR="00E041A1" w:rsidRDefault="001779C9">
      <w:pPr>
        <w:pStyle w:val="212"/>
        <w:shd w:val="clear" w:color="auto" w:fill="auto"/>
        <w:spacing w:before="0" w:after="350"/>
        <w:ind w:right="760" w:firstLine="720"/>
        <w:jc w:val="both"/>
      </w:pPr>
      <w:r>
        <w:rPr>
          <w:noProof/>
        </w:rPr>
        <w:drawing>
          <wp:anchor distT="152400" distB="118745" distL="63500" distR="570230" simplePos="0" relativeHeight="251752448" behindDoc="1" locked="0" layoutInCell="1" allowOverlap="1">
            <wp:simplePos x="0" y="0"/>
            <wp:positionH relativeFrom="margin">
              <wp:posOffset>854075</wp:posOffset>
            </wp:positionH>
            <wp:positionV relativeFrom="paragraph">
              <wp:posOffset>152400</wp:posOffset>
            </wp:positionV>
            <wp:extent cx="1974850" cy="1438910"/>
            <wp:effectExtent l="19050" t="0" r="6350" b="0"/>
            <wp:wrapSquare wrapText="right"/>
            <wp:docPr id="21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8745" distB="143510" distL="76200" distR="368935" simplePos="0" relativeHeight="251753472" behindDoc="1" locked="0" layoutInCell="1" allowOverlap="1">
            <wp:simplePos x="0" y="0"/>
            <wp:positionH relativeFrom="margin">
              <wp:posOffset>429895</wp:posOffset>
            </wp:positionH>
            <wp:positionV relativeFrom="paragraph">
              <wp:posOffset>1706880</wp:posOffset>
            </wp:positionV>
            <wp:extent cx="6498590" cy="6412865"/>
            <wp:effectExtent l="19050" t="0" r="0" b="0"/>
            <wp:wrapTopAndBottom/>
            <wp:docPr id="19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641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11"/>
          <w:b/>
          <w:bCs/>
          <w:color w:val="000000"/>
        </w:rPr>
        <w:t>Для определения этих неизвестных удобно использовать систему уравне</w:t>
      </w:r>
      <w:r w:rsidR="00E041A1">
        <w:rPr>
          <w:rStyle w:val="211"/>
          <w:b/>
          <w:bCs/>
          <w:color w:val="000000"/>
        </w:rPr>
        <w:softHyphen/>
        <w:t>ний в виде</w:t>
      </w:r>
    </w:p>
    <w:p w:rsidR="00E041A1" w:rsidRDefault="001779C9">
      <w:pPr>
        <w:framePr w:h="955" w:hSpace="605" w:wrap="notBeside" w:vAnchor="text" w:hAnchor="text" w:x="4796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514725" cy="60960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p w:rsidR="00E041A1" w:rsidRDefault="001779C9">
      <w:pPr>
        <w:framePr w:h="16133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353300" cy="1024890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framePr w:h="16234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219950" cy="1030605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framePr w:h="15989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077075" cy="10153650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p w:rsidR="00E041A1" w:rsidRDefault="001779C9">
      <w:pPr>
        <w:framePr w:h="4838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591300" cy="3076575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1779C9">
      <w:pPr>
        <w:framePr w:h="4469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058025" cy="2838450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rPr>
          <w:color w:val="auto"/>
          <w:sz w:val="2"/>
          <w:szCs w:val="2"/>
        </w:rPr>
        <w:sectPr w:rsidR="00E041A1">
          <w:headerReference w:type="even" r:id="rId132"/>
          <w:headerReference w:type="default" r:id="rId133"/>
          <w:pgSz w:w="11900" w:h="16840"/>
          <w:pgMar w:top="214" w:right="41" w:bottom="244" w:left="287" w:header="0" w:footer="3" w:gutter="0"/>
          <w:pgNumType w:start="22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754496" behindDoc="1" locked="0" layoutInCell="1" allowOverlap="1">
            <wp:simplePos x="0" y="0"/>
            <wp:positionH relativeFrom="margin">
              <wp:posOffset>816610</wp:posOffset>
            </wp:positionH>
            <wp:positionV relativeFrom="margin">
              <wp:posOffset>6294120</wp:posOffset>
            </wp:positionV>
            <wp:extent cx="5388610" cy="2724785"/>
            <wp:effectExtent l="19050" t="0" r="2540" b="0"/>
            <wp:wrapNone/>
            <wp:docPr id="1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1A1" w:rsidRDefault="001779C9">
      <w:pPr>
        <w:framePr w:h="8448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858000" cy="536257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framePr w:h="4762" w:wrap="notBeside" w:vAnchor="text" w:hAnchor="text" w:xAlign="right" w:y="1"/>
        <w:jc w:val="right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915025" cy="3019425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framePr w:h="1650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7381875" cy="10477500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framePr w:h="16536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72300" cy="1050607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1779C9">
      <w:pPr>
        <w:framePr w:h="16085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7267575" cy="10220325"/>
            <wp:effectExtent l="1905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pgSz w:w="11900" w:h="16840"/>
          <w:pgMar w:top="84" w:right="112" w:bottom="139" w:left="168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410"/>
        <w:keepNext/>
        <w:keepLines/>
        <w:shd w:val="clear" w:color="auto" w:fill="auto"/>
        <w:spacing w:before="0" w:after="177" w:line="260" w:lineRule="exact"/>
        <w:jc w:val="both"/>
      </w:pPr>
      <w:bookmarkStart w:id="15" w:name="bookmark15"/>
      <w:r>
        <w:rPr>
          <w:rStyle w:val="41"/>
          <w:b/>
          <w:bCs/>
          <w:color w:val="000000"/>
        </w:rPr>
        <w:lastRenderedPageBreak/>
        <w:t>Тема 10 Кручение. Крутящий момент</w:t>
      </w:r>
      <w:bookmarkEnd w:id="15"/>
    </w:p>
    <w:p w:rsidR="00E041A1" w:rsidRDefault="00E041A1">
      <w:pPr>
        <w:pStyle w:val="21"/>
        <w:numPr>
          <w:ilvl w:val="0"/>
          <w:numId w:val="12"/>
        </w:numPr>
        <w:shd w:val="clear" w:color="auto" w:fill="auto"/>
        <w:tabs>
          <w:tab w:val="left" w:pos="349"/>
        </w:tabs>
        <w:spacing w:after="123" w:line="260" w:lineRule="exact"/>
        <w:ind w:firstLine="0"/>
      </w:pPr>
      <w:r>
        <w:rPr>
          <w:rStyle w:val="2"/>
          <w:color w:val="000000"/>
        </w:rPr>
        <w:t>Определение диаметра вала для каждого участка.</w:t>
      </w:r>
    </w:p>
    <w:p w:rsidR="00E041A1" w:rsidRDefault="00E041A1">
      <w:pPr>
        <w:pStyle w:val="21"/>
        <w:shd w:val="clear" w:color="auto" w:fill="auto"/>
        <w:spacing w:after="120" w:line="322" w:lineRule="exact"/>
        <w:ind w:firstLine="0"/>
      </w:pPr>
      <w:r>
        <w:rPr>
          <w:rStyle w:val="210"/>
          <w:color w:val="000000"/>
        </w:rPr>
        <w:t>Цель работы: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>Научиться определять величину крутящих моментов, определять диаметр вала из условия прочности при кручении.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10"/>
          <w:color w:val="000000"/>
        </w:rPr>
        <w:t>Задание:</w:t>
      </w:r>
      <w:r>
        <w:rPr>
          <w:rStyle w:val="20"/>
          <w:color w:val="000000"/>
        </w:rPr>
        <w:t xml:space="preserve"> </w:t>
      </w:r>
      <w:r>
        <w:rPr>
          <w:rStyle w:val="2"/>
          <w:color w:val="000000"/>
        </w:rPr>
        <w:t>Определить величину крутящих моментов для каждого участка, построить эпюру крутящих моментов, определить диаметр вала на каждом участке. Принять мощность на колесах:</w:t>
      </w:r>
    </w:p>
    <w:p w:rsidR="00E041A1" w:rsidRDefault="00E041A1">
      <w:pPr>
        <w:pStyle w:val="21"/>
        <w:shd w:val="clear" w:color="auto" w:fill="auto"/>
        <w:spacing w:after="0" w:line="326" w:lineRule="exact"/>
        <w:ind w:firstLine="0"/>
      </w:pPr>
      <w:r>
        <w:rPr>
          <w:rStyle w:val="2"/>
          <w:color w:val="000000"/>
        </w:rPr>
        <w:t>Схему и исходные данные выбрать в соответствии с номером студента по списку в журнале.</w:t>
      </w:r>
    </w:p>
    <w:p w:rsidR="00E041A1" w:rsidRDefault="00E041A1">
      <w:pPr>
        <w:pStyle w:val="21"/>
        <w:shd w:val="clear" w:color="auto" w:fill="auto"/>
        <w:tabs>
          <w:tab w:val="left" w:pos="5606"/>
        </w:tabs>
        <w:spacing w:after="173" w:line="326" w:lineRule="exact"/>
        <w:ind w:firstLine="0"/>
      </w:pPr>
      <w:r>
        <w:rPr>
          <w:rStyle w:val="2"/>
          <w:color w:val="000000"/>
        </w:rPr>
        <w:t xml:space="preserve">Для всех вариантов принимать: </w:t>
      </w:r>
      <w:r>
        <w:rPr>
          <w:rStyle w:val="232"/>
          <w:color w:val="000000"/>
        </w:rPr>
        <w:t xml:space="preserve">[т] </w:t>
      </w:r>
      <w:r>
        <w:rPr>
          <w:rStyle w:val="25"/>
          <w:color w:val="000000"/>
        </w:rPr>
        <w:t>=25МПа;</w:t>
      </w:r>
      <w:r>
        <w:rPr>
          <w:rStyle w:val="25"/>
          <w:color w:val="000000"/>
        </w:rPr>
        <w:tab/>
      </w:r>
      <w:r>
        <w:rPr>
          <w:rStyle w:val="25"/>
          <w:color w:val="000000"/>
          <w:lang w:val="en-US" w:eastAsia="en-US"/>
        </w:rPr>
        <w:t>G</w:t>
      </w:r>
      <w:r w:rsidRPr="00796D8A">
        <w:rPr>
          <w:rStyle w:val="25"/>
          <w:color w:val="000000"/>
          <w:lang w:eastAsia="en-US"/>
        </w:rPr>
        <w:t>=81</w:t>
      </w:r>
      <w:r>
        <w:rPr>
          <w:rStyle w:val="25"/>
          <w:color w:val="000000"/>
        </w:rPr>
        <w:t>0</w:t>
      </w:r>
      <w:r>
        <w:rPr>
          <w:rStyle w:val="25"/>
          <w:color w:val="000000"/>
          <w:vertAlign w:val="superscript"/>
        </w:rPr>
        <w:t>4</w:t>
      </w:r>
      <w:r>
        <w:rPr>
          <w:rStyle w:val="25"/>
          <w:color w:val="000000"/>
        </w:rPr>
        <w:t>МПа</w:t>
      </w:r>
    </w:p>
    <w:p w:rsidR="00E041A1" w:rsidRDefault="00E041A1">
      <w:pPr>
        <w:pStyle w:val="410"/>
        <w:keepNext/>
        <w:keepLines/>
        <w:shd w:val="clear" w:color="auto" w:fill="auto"/>
        <w:spacing w:before="0" w:after="308" w:line="260" w:lineRule="exact"/>
        <w:ind w:right="20"/>
      </w:pPr>
      <w:bookmarkStart w:id="16" w:name="bookmark16"/>
      <w:r>
        <w:rPr>
          <w:rStyle w:val="42"/>
          <w:b/>
          <w:bCs/>
          <w:color w:val="000000"/>
        </w:rPr>
        <w:t>Порядок выполнения.</w:t>
      </w:r>
      <w:bookmarkEnd w:id="16"/>
    </w:p>
    <w:p w:rsidR="00E041A1" w:rsidRDefault="00E041A1">
      <w:pPr>
        <w:pStyle w:val="21"/>
        <w:numPr>
          <w:ilvl w:val="0"/>
          <w:numId w:val="13"/>
        </w:numPr>
        <w:shd w:val="clear" w:color="auto" w:fill="auto"/>
        <w:tabs>
          <w:tab w:val="left" w:pos="349"/>
        </w:tabs>
        <w:spacing w:after="0" w:line="322" w:lineRule="exact"/>
        <w:ind w:firstLine="0"/>
      </w:pPr>
      <w:r>
        <w:rPr>
          <w:rStyle w:val="2"/>
          <w:color w:val="000000"/>
        </w:rPr>
        <w:t>Изобразить расчетную схему.</w:t>
      </w:r>
    </w:p>
    <w:p w:rsidR="00E041A1" w:rsidRDefault="00E041A1">
      <w:pPr>
        <w:pStyle w:val="21"/>
        <w:numPr>
          <w:ilvl w:val="0"/>
          <w:numId w:val="13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Разбить вал на участки и пронумеровать их.</w:t>
      </w:r>
    </w:p>
    <w:p w:rsidR="00E041A1" w:rsidRDefault="00E041A1">
      <w:pPr>
        <w:pStyle w:val="21"/>
        <w:numPr>
          <w:ilvl w:val="0"/>
          <w:numId w:val="13"/>
        </w:numPr>
        <w:shd w:val="clear" w:color="auto" w:fill="auto"/>
        <w:tabs>
          <w:tab w:val="left" w:pos="378"/>
        </w:tabs>
        <w:spacing w:after="169" w:line="322" w:lineRule="exact"/>
        <w:ind w:firstLine="0"/>
      </w:pPr>
      <w:r>
        <w:rPr>
          <w:rStyle w:val="2"/>
          <w:color w:val="000000"/>
        </w:rPr>
        <w:t>Определить мощность на колесах.</w:t>
      </w:r>
    </w:p>
    <w:p w:rsidR="00E041A1" w:rsidRDefault="001779C9">
      <w:pPr>
        <w:pStyle w:val="21"/>
        <w:numPr>
          <w:ilvl w:val="0"/>
          <w:numId w:val="13"/>
        </w:numPr>
        <w:shd w:val="clear" w:color="auto" w:fill="auto"/>
        <w:tabs>
          <w:tab w:val="left" w:pos="378"/>
        </w:tabs>
        <w:spacing w:after="0" w:line="260" w:lineRule="exact"/>
        <w:ind w:firstLine="0"/>
      </w:pPr>
      <w:r>
        <w:rPr>
          <w:noProof/>
        </w:rPr>
        <w:pict>
          <v:shape id="_x0000_s1134" type="#_x0000_t202" style="position:absolute;left:0;text-align:left;margin-left:327.35pt;margin-top:-8.3pt;width:12pt;height:13.9pt;z-index:-251560960;mso-wrap-distance-left:5pt;mso-wrap-distance-right:5pt;mso-wrap-distance-bottom:1.6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Р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135" type="#_x0000_t202" style="position:absolute;left:0;text-align:left;margin-left:324.5pt;margin-top:7.85pt;width:14.4pt;height:14.95pt;z-index:-251559936;mso-wrap-distance-left:5pt;mso-wrap-distance-top:2.0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13"/>
                    <w:shd w:val="clear" w:color="auto" w:fill="auto"/>
                    <w:spacing w:line="260" w:lineRule="exact"/>
                  </w:pPr>
                  <w:r>
                    <w:rPr>
                      <w:rStyle w:val="41Exact"/>
                      <w:i/>
                      <w:iCs/>
                      <w:color w:val="000000"/>
                    </w:rPr>
                    <w:t>0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 xml:space="preserve">Определить вращающие моменты на колесах: </w:t>
      </w:r>
      <w:r w:rsidR="00E041A1">
        <w:rPr>
          <w:rStyle w:val="25"/>
          <w:color w:val="000000"/>
        </w:rPr>
        <w:t>М</w:t>
      </w:r>
      <w:r w:rsidR="00E041A1">
        <w:rPr>
          <w:rStyle w:val="25"/>
          <w:color w:val="000000"/>
          <w:vertAlign w:val="subscript"/>
        </w:rPr>
        <w:t>вр</w:t>
      </w:r>
      <w:r w:rsidR="00E041A1">
        <w:rPr>
          <w:rStyle w:val="25"/>
          <w:color w:val="000000"/>
        </w:rPr>
        <w:t>= Нм,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</w:t>
      </w:r>
      <w:r>
        <w:rPr>
          <w:rStyle w:val="25"/>
          <w:color w:val="000000"/>
        </w:rPr>
        <w:t>Р -</w:t>
      </w:r>
      <w:r>
        <w:rPr>
          <w:rStyle w:val="2"/>
          <w:color w:val="000000"/>
        </w:rPr>
        <w:t xml:space="preserve"> мощность на колесе </w:t>
      </w:r>
      <w:r>
        <w:rPr>
          <w:rStyle w:val="25"/>
          <w:color w:val="000000"/>
        </w:rPr>
        <w:t>(Вт), т</w:t>
      </w:r>
      <w:r>
        <w:rPr>
          <w:rStyle w:val="2"/>
          <w:color w:val="000000"/>
        </w:rPr>
        <w:t xml:space="preserve"> - угловая скорость </w:t>
      </w:r>
      <w:r>
        <w:rPr>
          <w:rStyle w:val="25"/>
          <w:color w:val="000000"/>
        </w:rPr>
        <w:t>(рад/с</w:t>
      </w:r>
      <w:r>
        <w:rPr>
          <w:rStyle w:val="2"/>
          <w:color w:val="000000"/>
        </w:rPr>
        <w:t>)</w:t>
      </w:r>
    </w:p>
    <w:p w:rsidR="00E041A1" w:rsidRDefault="00E041A1">
      <w:pPr>
        <w:pStyle w:val="21"/>
        <w:numPr>
          <w:ilvl w:val="0"/>
          <w:numId w:val="13"/>
        </w:numPr>
        <w:shd w:val="clear" w:color="auto" w:fill="auto"/>
        <w:tabs>
          <w:tab w:val="left" w:pos="368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Определить крутящие моменты на каждом участке - </w:t>
      </w:r>
      <w:r>
        <w:rPr>
          <w:rStyle w:val="25"/>
          <w:color w:val="000000"/>
          <w:lang w:val="en-US" w:eastAsia="en-US"/>
        </w:rPr>
        <w:t>M</w:t>
      </w:r>
      <w:r>
        <w:rPr>
          <w:rStyle w:val="25"/>
          <w:color w:val="000000"/>
          <w:vertAlign w:val="subscript"/>
          <w:lang w:val="en-US" w:eastAsia="en-US"/>
        </w:rPr>
        <w:t>k</w:t>
      </w:r>
      <w:r w:rsidRPr="00796D8A">
        <w:rPr>
          <w:rStyle w:val="25"/>
          <w:color w:val="000000"/>
          <w:lang w:eastAsia="en-US"/>
        </w:rPr>
        <w:t>.</w:t>
      </w:r>
    </w:p>
    <w:p w:rsidR="00E041A1" w:rsidRDefault="00E041A1">
      <w:pPr>
        <w:pStyle w:val="21"/>
        <w:numPr>
          <w:ilvl w:val="0"/>
          <w:numId w:val="13"/>
        </w:numPr>
        <w:shd w:val="clear" w:color="auto" w:fill="auto"/>
        <w:tabs>
          <w:tab w:val="left" w:pos="373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Построить эпюру крутящих моментов - </w:t>
      </w:r>
      <w:r>
        <w:rPr>
          <w:rStyle w:val="25"/>
          <w:color w:val="000000"/>
          <w:lang w:val="en-US" w:eastAsia="en-US"/>
        </w:rPr>
        <w:t>M</w:t>
      </w:r>
      <w:r>
        <w:rPr>
          <w:rStyle w:val="25"/>
          <w:color w:val="000000"/>
          <w:vertAlign w:val="subscript"/>
          <w:lang w:val="en-US" w:eastAsia="en-US"/>
        </w:rPr>
        <w:t>k</w:t>
      </w:r>
      <w:r w:rsidRPr="00796D8A">
        <w:rPr>
          <w:rStyle w:val="25"/>
          <w:color w:val="000000"/>
          <w:lang w:eastAsia="en-US"/>
        </w:rPr>
        <w:t>.</w:t>
      </w:r>
    </w:p>
    <w:p w:rsidR="00E041A1" w:rsidRDefault="00E041A1">
      <w:pPr>
        <w:pStyle w:val="21"/>
        <w:numPr>
          <w:ilvl w:val="0"/>
          <w:numId w:val="13"/>
        </w:numPr>
        <w:shd w:val="clear" w:color="auto" w:fill="auto"/>
        <w:tabs>
          <w:tab w:val="left" w:pos="373"/>
        </w:tabs>
        <w:spacing w:after="289" w:line="322" w:lineRule="exact"/>
        <w:ind w:firstLine="0"/>
      </w:pPr>
      <w:r>
        <w:rPr>
          <w:rStyle w:val="2"/>
          <w:color w:val="000000"/>
        </w:rPr>
        <w:t>Из условия прочности при кручении:</w:t>
      </w:r>
    </w:p>
    <w:p w:rsidR="00E041A1" w:rsidRDefault="001779C9">
      <w:pPr>
        <w:pStyle w:val="90"/>
        <w:shd w:val="clear" w:color="auto" w:fill="auto"/>
        <w:spacing w:after="57" w:line="260" w:lineRule="exact"/>
        <w:jc w:val="both"/>
      </w:pPr>
      <w:r>
        <w:rPr>
          <w:noProof/>
        </w:rPr>
        <w:pict>
          <v:shape id="_x0000_s1136" type="#_x0000_t202" style="position:absolute;left:0;text-align:left;margin-left:224.65pt;margin-top:-9.45pt;width:36.5pt;height:14.9pt;z-index:-251558912;mso-wrap-distance-left:5pt;mso-wrap-distance-top:3.5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^кжах</w:t>
                  </w:r>
                </w:p>
              </w:txbxContent>
            </v:textbox>
            <w10:wrap type="square" side="right" anchorx="margin"/>
          </v:shape>
        </w:pict>
      </w:r>
      <w:r w:rsidR="00E041A1">
        <w:rPr>
          <w:rStyle w:val="9"/>
          <w:i/>
          <w:iCs/>
          <w:color w:val="000000"/>
          <w:lang w:val="en-US" w:eastAsia="en-US"/>
        </w:rPr>
        <w:t>W</w:t>
      </w:r>
      <w:r w:rsidR="00E041A1" w:rsidRPr="00796D8A">
        <w:rPr>
          <w:rStyle w:val="9"/>
          <w:i/>
          <w:iCs/>
          <w:color w:val="000000"/>
          <w:lang w:eastAsia="en-US"/>
        </w:rPr>
        <w:t>„</w:t>
      </w:r>
    </w:p>
    <w:p w:rsidR="00E041A1" w:rsidRDefault="00E041A1">
      <w:pPr>
        <w:pStyle w:val="21"/>
        <w:shd w:val="clear" w:color="auto" w:fill="auto"/>
        <w:spacing w:after="0" w:line="260" w:lineRule="exact"/>
        <w:ind w:right="20" w:firstLine="0"/>
        <w:jc w:val="center"/>
      </w:pPr>
      <w:r>
        <w:rPr>
          <w:rStyle w:val="2"/>
          <w:color w:val="000000"/>
        </w:rPr>
        <w:t>определить требуемый поперечный момент сопротивления для каждого участка:</w:t>
      </w:r>
    </w:p>
    <w:p w:rsidR="00E041A1" w:rsidRDefault="001779C9">
      <w:pPr>
        <w:pStyle w:val="21"/>
        <w:numPr>
          <w:ilvl w:val="0"/>
          <w:numId w:val="13"/>
        </w:numPr>
        <w:shd w:val="clear" w:color="auto" w:fill="auto"/>
        <w:tabs>
          <w:tab w:val="left" w:pos="368"/>
        </w:tabs>
        <w:spacing w:after="0" w:line="260" w:lineRule="exact"/>
        <w:ind w:firstLine="0"/>
      </w:pPr>
      <w:r>
        <w:rPr>
          <w:noProof/>
        </w:rPr>
        <w:pict>
          <v:shape id="_x0000_s1137" type="#_x0000_t202" style="position:absolute;left:0;text-align:left;margin-left:18.25pt;margin-top:-33.1pt;width:487.7pt;height:31.25pt;z-index:-251557888;mso-wrap-distance-left:18.25pt;mso-wrap-distance-right:22.8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6"/>
                    <w:shd w:val="clear" w:color="auto" w:fill="auto"/>
                    <w:spacing w:line="220" w:lineRule="exact"/>
                    <w:ind w:left="5020"/>
                  </w:pPr>
                  <w:r>
                    <w:rPr>
                      <w:rStyle w:val="6Exact"/>
                      <w:b/>
                      <w:bCs/>
                      <w:i/>
                      <w:iCs/>
                      <w:color w:val="000000"/>
                    </w:rPr>
                    <w:t>М</w:t>
                  </w:r>
                  <w:r>
                    <w:rPr>
                      <w:rStyle w:val="6Exact"/>
                      <w:b/>
                      <w:bCs/>
                      <w:i/>
                      <w:iCs/>
                      <w:color w:val="000000"/>
                      <w:vertAlign w:val="subscript"/>
                    </w:rPr>
                    <w:t>К</w:t>
                  </w:r>
                </w:p>
                <w:p w:rsidR="00E041A1" w:rsidRDefault="00E041A1">
                  <w:pPr>
                    <w:pStyle w:val="6"/>
                    <w:shd w:val="clear" w:color="auto" w:fill="auto"/>
                    <w:tabs>
                      <w:tab w:val="left" w:pos="5266"/>
                    </w:tabs>
                    <w:spacing w:line="220" w:lineRule="exact"/>
                    <w:ind w:left="4460"/>
                    <w:jc w:val="both"/>
                  </w:pPr>
                  <w:r>
                    <w:rPr>
                      <w:rStyle w:val="6Exact"/>
                      <w:b/>
                      <w:bCs/>
                      <w:i/>
                      <w:iCs/>
                      <w:color w:val="000000"/>
                      <w:lang w:val="en-US" w:eastAsia="en-US"/>
                    </w:rPr>
                    <w:t xml:space="preserve">W </w:t>
                  </w:r>
                  <w:r>
                    <w:rPr>
                      <w:rStyle w:val="6Exact"/>
                      <w:b/>
                      <w:bCs/>
                      <w:i/>
                      <w:iCs/>
                      <w:color w:val="000000"/>
                    </w:rPr>
                    <w:t>&gt;</w:t>
                  </w:r>
                  <w:r>
                    <w:rPr>
                      <w:rStyle w:val="60"/>
                      <w:b w:val="0"/>
                      <w:bCs w:val="0"/>
                      <w:i w:val="0"/>
                      <w:iCs w:val="0"/>
                      <w:color w:val="000000"/>
                    </w:rPr>
                    <w:tab/>
                    <w:t>—</w:t>
                  </w:r>
                </w:p>
                <w:p w:rsidR="00E041A1" w:rsidRDefault="00E041A1">
                  <w:pPr>
                    <w:pStyle w:val="71"/>
                    <w:shd w:val="clear" w:color="auto" w:fill="auto"/>
                    <w:spacing w:line="220" w:lineRule="exact"/>
                    <w:ind w:left="4460"/>
                  </w:pPr>
                  <w:r>
                    <w:rPr>
                      <w:rStyle w:val="72"/>
                      <w:color w:val="000000"/>
                      <w:vertAlign w:val="superscript"/>
                    </w:rPr>
                    <w:t>W</w:t>
                  </w:r>
                  <w:r>
                    <w:rPr>
                      <w:rStyle w:val="7Exact0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7Exact0"/>
                      <w:color w:val="000000"/>
                    </w:rPr>
                    <w:t>&gt; н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drawing>
          <wp:anchor distT="0" distB="0" distL="231775" distR="289560" simplePos="0" relativeHeight="251759616" behindDoc="1" locked="0" layoutInCell="1" allowOverlap="1">
            <wp:simplePos x="0" y="0"/>
            <wp:positionH relativeFrom="margin">
              <wp:posOffset>1999615</wp:posOffset>
            </wp:positionH>
            <wp:positionV relativeFrom="paragraph">
              <wp:posOffset>165100</wp:posOffset>
            </wp:positionV>
            <wp:extent cx="2743200" cy="572770"/>
            <wp:effectExtent l="19050" t="0" r="0" b="0"/>
            <wp:wrapTopAndBottom/>
            <wp:docPr id="1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Определить диаметр вала для каждого участка:</w:t>
      </w:r>
    </w:p>
    <w:p w:rsidR="00E041A1" w:rsidRDefault="00E041A1">
      <w:pPr>
        <w:pStyle w:val="21"/>
        <w:shd w:val="clear" w:color="auto" w:fill="auto"/>
        <w:spacing w:after="357" w:line="260" w:lineRule="exact"/>
        <w:ind w:firstLine="0"/>
      </w:pPr>
      <w:r>
        <w:rPr>
          <w:rStyle w:val="2"/>
          <w:color w:val="000000"/>
        </w:rPr>
        <w:t>Округлить полученное значение до стандартных.</w:t>
      </w:r>
    </w:p>
    <w:p w:rsidR="00E041A1" w:rsidRDefault="00E041A1">
      <w:pPr>
        <w:pStyle w:val="21"/>
        <w:numPr>
          <w:ilvl w:val="0"/>
          <w:numId w:val="13"/>
        </w:numPr>
        <w:shd w:val="clear" w:color="auto" w:fill="auto"/>
        <w:tabs>
          <w:tab w:val="left" w:pos="378"/>
        </w:tabs>
        <w:spacing w:after="0" w:line="260" w:lineRule="exact"/>
        <w:ind w:firstLine="0"/>
        <w:sectPr w:rsidR="00E041A1">
          <w:headerReference w:type="even" r:id="rId141"/>
          <w:headerReference w:type="default" r:id="rId142"/>
          <w:pgSz w:w="11900" w:h="16840"/>
          <w:pgMar w:top="1378" w:right="267" w:bottom="1378" w:left="1059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Вывод.</w:t>
      </w: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 id="_x0000_s1143" type="#_x0000_t202" style="position:absolute;margin-left:.05pt;margin-top:0;width:441.1pt;height:100.1pt;z-index:251760640;mso-wrap-distance-left:5pt;mso-wrap-distance-right:5pt;mso-position-horizontal-relative:margin" wrapcoords="16546 0 16945 0 16945 1952 21600 3506 21600 21600 0 21600 0 3506 16546 1952 1654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5600700" cy="1276350"/>
                        <wp:effectExtent l="19050" t="0" r="0" b="0"/>
                        <wp:docPr id="121" name="Рисунок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07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44" type="#_x0000_t202" style="position:absolute;margin-left:104.2pt;margin-top:129.85pt;width:7.2pt;height:12.8pt;z-index:251761664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626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1847215</wp:posOffset>
            </wp:positionV>
            <wp:extent cx="2724785" cy="1365250"/>
            <wp:effectExtent l="19050" t="0" r="0" b="0"/>
            <wp:wrapNone/>
            <wp:docPr id="1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46" type="#_x0000_t202" style="position:absolute;margin-left:337.9pt;margin-top:129.85pt;width:8.15pt;height:12.8pt;z-index:251763712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4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64736" behindDoc="1" locked="0" layoutInCell="1" allowOverlap="1">
            <wp:simplePos x="0" y="0"/>
            <wp:positionH relativeFrom="margin">
              <wp:posOffset>2971800</wp:posOffset>
            </wp:positionH>
            <wp:positionV relativeFrom="paragraph">
              <wp:posOffset>1847215</wp:posOffset>
            </wp:positionV>
            <wp:extent cx="2639695" cy="1280160"/>
            <wp:effectExtent l="19050" t="0" r="8255" b="0"/>
            <wp:wrapNone/>
            <wp:docPr id="11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48" type="#_x0000_t202" style="position:absolute;margin-left:104.4pt;margin-top:264.25pt;width:7.2pt;height:12.8pt;z-index:251765760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5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49" type="#_x0000_t202" style="position:absolute;margin-left:338.15pt;margin-top:264.25pt;width:7.9pt;height:12.8pt;z-index:251766784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67808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3560445</wp:posOffset>
            </wp:positionV>
            <wp:extent cx="5620385" cy="1261745"/>
            <wp:effectExtent l="1905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51" type="#_x0000_t202" style="position:absolute;margin-left:104.2pt;margin-top:398.65pt;width:7.9pt;height:12.8pt;z-index:251768832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7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52" type="#_x0000_t202" style="position:absolute;margin-left:338.45pt;margin-top:398.65pt;width:7.45pt;height:12.8pt;z-index:251769856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8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7088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5276215</wp:posOffset>
            </wp:positionV>
            <wp:extent cx="5596255" cy="1329055"/>
            <wp:effectExtent l="19050" t="0" r="4445" b="0"/>
            <wp:wrapNone/>
            <wp:docPr id="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54" type="#_x0000_t202" style="position:absolute;margin-left:.25pt;margin-top:533.75pt;width:213.85pt;height:94.1pt;z-index:251771904;mso-wrap-distance-left:5pt;mso-wrap-distance-right:5pt;mso-position-horizontal-relative:margin;mso-position-vertical-relative:text" wrapcoords="10496 0 11295 0 11295 1948 21600 4626 21600 21600 0 21600 0 4626 10496 1948 1049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9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714625" cy="1190625"/>
                        <wp:effectExtent l="19050" t="0" r="9525" b="0"/>
                        <wp:docPr id="123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55" type="#_x0000_t202" style="position:absolute;margin-left:242.9pt;margin-top:533.75pt;width:214.1pt;height:92.65pt;z-index:251772928;mso-wrap-distance-left:5pt;mso-wrap-distance-right:5pt;mso-position-horizontal-relative:margin;mso-position-vertical-relative:text" wrapcoords="9394 0 10701 0 10701 1971 21600 4683 21600 21600 0 21600 0 4683 9394 1971 939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10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714625" cy="1181100"/>
                        <wp:effectExtent l="19050" t="0" r="9525" b="0"/>
                        <wp:docPr id="125" name="Рисунок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535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150"/>
          <w:headerReference w:type="default" r:id="rId151"/>
          <w:pgSz w:w="11900" w:h="16840"/>
          <w:pgMar w:top="1189" w:right="1273" w:bottom="1189" w:left="1488" w:header="0" w:footer="3" w:gutter="0"/>
          <w:pgNumType w:start="13"/>
          <w:cols w:space="720"/>
          <w:noEndnote/>
          <w:docGrid w:linePitch="360"/>
        </w:sectPr>
      </w:pPr>
    </w:p>
    <w:p w:rsidR="00E041A1" w:rsidRDefault="00E041A1">
      <w:pPr>
        <w:pStyle w:val="214"/>
        <w:framePr w:w="8040" w:wrap="notBeside" w:vAnchor="text" w:hAnchor="text" w:xAlign="center" w:y="1"/>
        <w:shd w:val="clear" w:color="auto" w:fill="auto"/>
        <w:spacing w:line="260" w:lineRule="exact"/>
      </w:pPr>
      <w:r>
        <w:rPr>
          <w:rStyle w:val="26"/>
          <w:color w:val="000000"/>
        </w:rPr>
        <w:lastRenderedPageBreak/>
        <w:t>Таблица - Варианты заданий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11"/>
        <w:gridCol w:w="2006"/>
        <w:gridCol w:w="2006"/>
        <w:gridCol w:w="2016"/>
      </w:tblGrid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Вариант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Р</w:t>
            </w:r>
            <w:r>
              <w:rPr>
                <w:rStyle w:val="210pt"/>
                <w:color w:val="000000"/>
                <w:vertAlign w:val="subscript"/>
              </w:rPr>
              <w:t>1</w:t>
            </w:r>
            <w:r>
              <w:rPr>
                <w:rStyle w:val="210pt"/>
                <w:color w:val="000000"/>
              </w:rPr>
              <w:t>кВт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Ш</w:t>
            </w:r>
            <w:r>
              <w:rPr>
                <w:rStyle w:val="210pt"/>
                <w:color w:val="000000"/>
                <w:vertAlign w:val="superscript"/>
              </w:rPr>
              <w:t>рад</w:t>
            </w:r>
            <w:r>
              <w:rPr>
                <w:rStyle w:val="210pt"/>
                <w:color w:val="000000"/>
              </w:rPr>
              <w:t>/с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№ схемы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1</w:t>
            </w:r>
            <w:r>
              <w:rPr>
                <w:rStyle w:val="210pt"/>
                <w:color w:val="000000"/>
              </w:rPr>
              <w:t xml:space="preserve">, </w:t>
            </w:r>
            <w:r>
              <w:rPr>
                <w:rStyle w:val="211pt"/>
                <w:color w:val="000000"/>
              </w:rPr>
              <w:t>11</w:t>
            </w:r>
            <w:r>
              <w:rPr>
                <w:rStyle w:val="210pt"/>
                <w:color w:val="000000"/>
              </w:rPr>
              <w:t xml:space="preserve">, </w:t>
            </w:r>
            <w:r>
              <w:rPr>
                <w:rStyle w:val="211pt"/>
                <w:color w:val="000000"/>
              </w:rPr>
              <w:t>21</w:t>
            </w:r>
            <w:r>
              <w:rPr>
                <w:rStyle w:val="210pt"/>
                <w:color w:val="000000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30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20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1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2</w:t>
            </w:r>
            <w:r>
              <w:rPr>
                <w:rStyle w:val="210pt"/>
                <w:color w:val="000000"/>
              </w:rPr>
              <w:t xml:space="preserve">, </w:t>
            </w:r>
            <w:r>
              <w:rPr>
                <w:rStyle w:val="211pt"/>
                <w:color w:val="000000"/>
              </w:rPr>
              <w:t>12</w:t>
            </w:r>
            <w:r>
              <w:rPr>
                <w:rStyle w:val="210pt"/>
                <w:color w:val="000000"/>
              </w:rPr>
              <w:t xml:space="preserve">, </w:t>
            </w:r>
            <w:r>
              <w:rPr>
                <w:rStyle w:val="211pt"/>
                <w:color w:val="000000"/>
              </w:rPr>
              <w:t>22</w:t>
            </w:r>
            <w:r>
              <w:rPr>
                <w:rStyle w:val="210pt"/>
                <w:color w:val="000000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22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30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2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3, 13, 23.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15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10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3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4, 14, 24.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18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40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4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5, 15, 25.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10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30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5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6</w:t>
            </w:r>
            <w:r>
              <w:rPr>
                <w:rStyle w:val="210pt"/>
                <w:color w:val="000000"/>
              </w:rPr>
              <w:t>, 16, 26.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25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35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6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7, 17, 27.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35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40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7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8</w:t>
            </w:r>
            <w:r>
              <w:rPr>
                <w:rStyle w:val="210pt"/>
                <w:color w:val="000000"/>
              </w:rPr>
              <w:t>, 18, 28.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24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15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8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9, 19, 29.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50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100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9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  <w:jc w:val="center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10, 20, 30.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11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  <w:color w:val="000000"/>
              </w:rPr>
              <w:t>24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804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  <w:color w:val="000000"/>
              </w:rPr>
              <w:t>10</w:t>
            </w:r>
          </w:p>
        </w:tc>
      </w:tr>
    </w:tbl>
    <w:p w:rsidR="00E041A1" w:rsidRDefault="00E041A1">
      <w:pPr>
        <w:framePr w:w="8040" w:wrap="notBeside" w:vAnchor="text" w:hAnchor="text" w:xAlign="center" w:y="1"/>
        <w:rPr>
          <w:color w:val="auto"/>
          <w:sz w:val="2"/>
          <w:szCs w:val="2"/>
        </w:rPr>
      </w:pP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pStyle w:val="421"/>
        <w:keepNext/>
        <w:keepLines/>
        <w:shd w:val="clear" w:color="auto" w:fill="auto"/>
        <w:spacing w:before="944" w:after="352" w:line="260" w:lineRule="exact"/>
        <w:ind w:left="20"/>
        <w:jc w:val="center"/>
      </w:pPr>
      <w:bookmarkStart w:id="17" w:name="bookmark17"/>
      <w:r>
        <w:rPr>
          <w:rStyle w:val="420"/>
          <w:color w:val="000000"/>
        </w:rPr>
        <w:t>Практическая работа № 14</w:t>
      </w:r>
      <w:bookmarkEnd w:id="17"/>
    </w:p>
    <w:p w:rsidR="00E041A1" w:rsidRDefault="00E041A1">
      <w:pPr>
        <w:pStyle w:val="421"/>
        <w:keepNext/>
        <w:keepLines/>
        <w:shd w:val="clear" w:color="auto" w:fill="auto"/>
        <w:spacing w:after="177" w:line="260" w:lineRule="exact"/>
      </w:pPr>
      <w:bookmarkStart w:id="18" w:name="bookmark18"/>
      <w:r>
        <w:rPr>
          <w:rStyle w:val="420"/>
          <w:color w:val="000000"/>
        </w:rPr>
        <w:t>Тема 13 Кручение. Крутящий момент.</w:t>
      </w:r>
      <w:bookmarkEnd w:id="18"/>
    </w:p>
    <w:p w:rsidR="00E041A1" w:rsidRDefault="00E041A1">
      <w:pPr>
        <w:pStyle w:val="21"/>
        <w:numPr>
          <w:ilvl w:val="0"/>
          <w:numId w:val="14"/>
        </w:numPr>
        <w:shd w:val="clear" w:color="auto" w:fill="auto"/>
        <w:tabs>
          <w:tab w:val="left" w:pos="378"/>
        </w:tabs>
        <w:spacing w:after="123" w:line="260" w:lineRule="exact"/>
        <w:ind w:firstLine="0"/>
      </w:pPr>
      <w:r>
        <w:rPr>
          <w:rStyle w:val="2"/>
          <w:color w:val="000000"/>
        </w:rPr>
        <w:t>Определение углов закручивания каждого участка.</w:t>
      </w:r>
    </w:p>
    <w:p w:rsidR="00E041A1" w:rsidRDefault="00E041A1">
      <w:pPr>
        <w:pStyle w:val="21"/>
        <w:shd w:val="clear" w:color="auto" w:fill="auto"/>
        <w:spacing w:after="120" w:line="322" w:lineRule="exact"/>
        <w:ind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определять величину крутящих моментов, определять угол закручивания.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Определить величину крутящих моментов для каждого участка, построить эпюру крутящих моментов, определить угол закручивания каждого участка. Принять мощность на колесах: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>Схему и исходные данные выбрать в соответствии с номером студента по списку в журнале.</w:t>
      </w:r>
    </w:p>
    <w:p w:rsidR="00E041A1" w:rsidRDefault="00E041A1">
      <w:pPr>
        <w:pStyle w:val="21"/>
        <w:shd w:val="clear" w:color="auto" w:fill="auto"/>
        <w:tabs>
          <w:tab w:val="left" w:pos="5606"/>
        </w:tabs>
        <w:spacing w:after="289" w:line="322" w:lineRule="exact"/>
        <w:ind w:firstLine="0"/>
      </w:pPr>
      <w:r>
        <w:rPr>
          <w:rStyle w:val="2"/>
          <w:color w:val="000000"/>
        </w:rPr>
        <w:t xml:space="preserve">Для всех вариантов принимать: </w:t>
      </w:r>
      <w:r>
        <w:rPr>
          <w:rStyle w:val="232"/>
          <w:color w:val="000000"/>
        </w:rPr>
        <w:t xml:space="preserve">[т] </w:t>
      </w:r>
      <w:r>
        <w:rPr>
          <w:rStyle w:val="25"/>
          <w:color w:val="000000"/>
        </w:rPr>
        <w:t>=25МПа;</w:t>
      </w:r>
      <w:r>
        <w:rPr>
          <w:rStyle w:val="25"/>
          <w:color w:val="000000"/>
        </w:rPr>
        <w:tab/>
        <w:t>О=810</w:t>
      </w:r>
      <w:r>
        <w:rPr>
          <w:rStyle w:val="25"/>
          <w:color w:val="000000"/>
          <w:vertAlign w:val="superscript"/>
        </w:rPr>
        <w:t>4</w:t>
      </w:r>
      <w:r>
        <w:rPr>
          <w:rStyle w:val="25"/>
          <w:color w:val="000000"/>
        </w:rPr>
        <w:t>МПа</w:t>
      </w:r>
    </w:p>
    <w:p w:rsidR="00E041A1" w:rsidRDefault="00E041A1">
      <w:pPr>
        <w:pStyle w:val="421"/>
        <w:keepNext/>
        <w:keepLines/>
        <w:shd w:val="clear" w:color="auto" w:fill="auto"/>
        <w:spacing w:after="308" w:line="260" w:lineRule="exact"/>
        <w:ind w:left="20"/>
        <w:jc w:val="center"/>
      </w:pPr>
      <w:bookmarkStart w:id="19" w:name="bookmark19"/>
      <w:r>
        <w:rPr>
          <w:rStyle w:val="422"/>
          <w:color w:val="000000"/>
        </w:rPr>
        <w:t>Порядок выполнения.</w:t>
      </w:r>
      <w:bookmarkEnd w:id="19"/>
    </w:p>
    <w:p w:rsidR="00E041A1" w:rsidRDefault="00E041A1">
      <w:pPr>
        <w:pStyle w:val="21"/>
        <w:numPr>
          <w:ilvl w:val="0"/>
          <w:numId w:val="15"/>
        </w:numPr>
        <w:shd w:val="clear" w:color="auto" w:fill="auto"/>
        <w:tabs>
          <w:tab w:val="left" w:pos="349"/>
        </w:tabs>
        <w:spacing w:after="0" w:line="322" w:lineRule="exact"/>
        <w:ind w:firstLine="0"/>
      </w:pPr>
      <w:r>
        <w:rPr>
          <w:rStyle w:val="2"/>
          <w:color w:val="000000"/>
        </w:rPr>
        <w:t>Изобразить расчетную схему.</w:t>
      </w:r>
    </w:p>
    <w:p w:rsidR="00E041A1" w:rsidRDefault="00E041A1">
      <w:pPr>
        <w:pStyle w:val="21"/>
        <w:numPr>
          <w:ilvl w:val="0"/>
          <w:numId w:val="15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Разбить вал на участки и пронумеровать их.</w:t>
      </w:r>
    </w:p>
    <w:p w:rsidR="00E041A1" w:rsidRDefault="00E041A1">
      <w:pPr>
        <w:pStyle w:val="21"/>
        <w:numPr>
          <w:ilvl w:val="0"/>
          <w:numId w:val="15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Определить мощность на колесах.</w:t>
      </w:r>
    </w:p>
    <w:p w:rsidR="00E041A1" w:rsidRDefault="00E041A1">
      <w:pPr>
        <w:pStyle w:val="90"/>
        <w:shd w:val="clear" w:color="auto" w:fill="auto"/>
        <w:spacing w:after="0" w:line="260" w:lineRule="exact"/>
        <w:ind w:left="6520"/>
      </w:pPr>
      <w:r>
        <w:rPr>
          <w:rStyle w:val="9"/>
          <w:i/>
          <w:iCs/>
          <w:color w:val="000000"/>
        </w:rPr>
        <w:t>Р</w:t>
      </w:r>
    </w:p>
    <w:p w:rsidR="00E041A1" w:rsidRDefault="00E041A1">
      <w:pPr>
        <w:pStyle w:val="21"/>
        <w:numPr>
          <w:ilvl w:val="0"/>
          <w:numId w:val="15"/>
        </w:numPr>
        <w:shd w:val="clear" w:color="auto" w:fill="auto"/>
        <w:tabs>
          <w:tab w:val="left" w:pos="378"/>
        </w:tabs>
        <w:spacing w:after="0" w:line="260" w:lineRule="exact"/>
        <w:ind w:firstLine="0"/>
      </w:pPr>
      <w:r>
        <w:rPr>
          <w:rStyle w:val="2"/>
          <w:color w:val="000000"/>
        </w:rPr>
        <w:t xml:space="preserve">Определить вращающие моменты на колесах: </w:t>
      </w:r>
      <w:r>
        <w:rPr>
          <w:rStyle w:val="25"/>
          <w:color w:val="000000"/>
        </w:rPr>
        <w:t>М</w:t>
      </w:r>
      <w:r>
        <w:rPr>
          <w:rStyle w:val="25"/>
          <w:color w:val="000000"/>
          <w:vertAlign w:val="subscript"/>
        </w:rPr>
        <w:t>вр</w:t>
      </w:r>
      <w:r>
        <w:rPr>
          <w:rStyle w:val="25"/>
          <w:color w:val="000000"/>
        </w:rPr>
        <w:t>= Нм,</w:t>
      </w:r>
    </w:p>
    <w:p w:rsidR="00E041A1" w:rsidRDefault="00E041A1">
      <w:pPr>
        <w:pStyle w:val="70"/>
        <w:shd w:val="clear" w:color="auto" w:fill="auto"/>
        <w:spacing w:before="0" w:line="220" w:lineRule="exact"/>
        <w:ind w:left="6520"/>
      </w:pPr>
      <w:r>
        <w:rPr>
          <w:rStyle w:val="71pt"/>
          <w:i/>
          <w:iCs/>
          <w:color w:val="000000"/>
        </w:rPr>
        <w:t>а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</w:t>
      </w:r>
      <w:r>
        <w:rPr>
          <w:rStyle w:val="25"/>
          <w:color w:val="000000"/>
        </w:rPr>
        <w:t>Р -</w:t>
      </w:r>
      <w:r>
        <w:rPr>
          <w:rStyle w:val="2"/>
          <w:color w:val="000000"/>
        </w:rPr>
        <w:t xml:space="preserve"> мощность на колесе </w:t>
      </w:r>
      <w:r>
        <w:rPr>
          <w:rStyle w:val="25"/>
          <w:color w:val="000000"/>
        </w:rPr>
        <w:t>(Вт), т</w:t>
      </w:r>
      <w:r>
        <w:rPr>
          <w:rStyle w:val="2"/>
          <w:color w:val="000000"/>
        </w:rPr>
        <w:t xml:space="preserve"> - угловая скорость </w:t>
      </w:r>
      <w:r>
        <w:rPr>
          <w:rStyle w:val="25"/>
          <w:color w:val="000000"/>
        </w:rPr>
        <w:t>(рад/с</w:t>
      </w:r>
      <w:r>
        <w:rPr>
          <w:rStyle w:val="2"/>
          <w:color w:val="000000"/>
        </w:rPr>
        <w:t>)</w:t>
      </w:r>
    </w:p>
    <w:p w:rsidR="00E041A1" w:rsidRDefault="00E041A1">
      <w:pPr>
        <w:pStyle w:val="21"/>
        <w:numPr>
          <w:ilvl w:val="0"/>
          <w:numId w:val="15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Определить крутящие моменты на каждом участке - </w:t>
      </w:r>
      <w:r>
        <w:rPr>
          <w:rStyle w:val="25"/>
          <w:color w:val="000000"/>
          <w:lang w:val="en-US" w:eastAsia="en-US"/>
        </w:rPr>
        <w:t>M</w:t>
      </w:r>
      <w:r>
        <w:rPr>
          <w:rStyle w:val="25"/>
          <w:color w:val="000000"/>
          <w:vertAlign w:val="subscript"/>
          <w:lang w:val="en-US" w:eastAsia="en-US"/>
        </w:rPr>
        <w:t>k</w:t>
      </w:r>
      <w:r w:rsidRPr="00796D8A">
        <w:rPr>
          <w:rStyle w:val="25"/>
          <w:color w:val="000000"/>
          <w:lang w:eastAsia="en-US"/>
        </w:rPr>
        <w:t>.</w:t>
      </w:r>
    </w:p>
    <w:p w:rsidR="00E041A1" w:rsidRDefault="00E041A1">
      <w:pPr>
        <w:pStyle w:val="21"/>
        <w:numPr>
          <w:ilvl w:val="0"/>
          <w:numId w:val="15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Построить эпюру крутящих моментов - </w:t>
      </w:r>
      <w:r>
        <w:rPr>
          <w:rStyle w:val="25"/>
          <w:color w:val="000000"/>
          <w:lang w:val="en-US" w:eastAsia="en-US"/>
        </w:rPr>
        <w:t>M</w:t>
      </w:r>
      <w:r>
        <w:rPr>
          <w:rStyle w:val="25"/>
          <w:color w:val="000000"/>
          <w:vertAlign w:val="subscript"/>
          <w:lang w:val="en-US" w:eastAsia="en-US"/>
        </w:rPr>
        <w:t>k</w:t>
      </w:r>
      <w:r w:rsidRPr="00796D8A">
        <w:rPr>
          <w:rStyle w:val="25"/>
          <w:color w:val="000000"/>
          <w:lang w:eastAsia="en-US"/>
        </w:rPr>
        <w:t>.</w:t>
      </w:r>
    </w:p>
    <w:p w:rsidR="00E041A1" w:rsidRDefault="00E041A1">
      <w:pPr>
        <w:pStyle w:val="21"/>
        <w:numPr>
          <w:ilvl w:val="0"/>
          <w:numId w:val="15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Определить полярные моменты инерции сечений для каждого участка:</w:t>
      </w:r>
    </w:p>
    <w:p w:rsidR="00E041A1" w:rsidRDefault="00E041A1">
      <w:pPr>
        <w:pStyle w:val="90"/>
        <w:shd w:val="clear" w:color="auto" w:fill="auto"/>
        <w:spacing w:after="0" w:line="322" w:lineRule="exact"/>
        <w:ind w:right="4520"/>
        <w:jc w:val="right"/>
      </w:pPr>
      <w:r>
        <w:rPr>
          <w:rStyle w:val="9"/>
          <w:i/>
          <w:iCs/>
          <w:color w:val="000000"/>
          <w:lang w:val="en-US" w:eastAsia="en-US"/>
        </w:rPr>
        <w:t>J</w:t>
      </w:r>
      <w:r>
        <w:rPr>
          <w:rStyle w:val="9"/>
          <w:i/>
          <w:iCs/>
          <w:color w:val="000000"/>
          <w:vertAlign w:val="subscript"/>
          <w:lang w:val="en-US" w:eastAsia="en-US"/>
        </w:rPr>
        <w:t>p</w:t>
      </w:r>
      <w:r>
        <w:rPr>
          <w:rStyle w:val="9"/>
          <w:i/>
          <w:iCs/>
          <w:color w:val="000000"/>
          <w:lang w:val="en-US" w:eastAsia="en-US"/>
        </w:rPr>
        <w:t>=0,1d</w:t>
      </w:r>
      <w:r>
        <w:rPr>
          <w:rStyle w:val="9"/>
          <w:i/>
          <w:iCs/>
          <w:color w:val="000000"/>
          <w:vertAlign w:val="superscript"/>
          <w:lang w:val="en-US" w:eastAsia="en-US"/>
        </w:rPr>
        <w:t>4</w:t>
      </w:r>
      <w:r>
        <w:rPr>
          <w:rStyle w:val="9"/>
          <w:i/>
          <w:iCs/>
          <w:color w:val="000000"/>
          <w:lang w:val="en-US" w:eastAsia="en-US"/>
        </w:rPr>
        <w:t xml:space="preserve"> </w:t>
      </w:r>
      <w:r>
        <w:rPr>
          <w:rStyle w:val="9"/>
          <w:i/>
          <w:iCs/>
          <w:color w:val="000000"/>
        </w:rPr>
        <w:t>(мм)</w:t>
      </w:r>
    </w:p>
    <w:p w:rsidR="00E041A1" w:rsidRDefault="00E041A1">
      <w:pPr>
        <w:pStyle w:val="21"/>
        <w:numPr>
          <w:ilvl w:val="0"/>
          <w:numId w:val="15"/>
        </w:numPr>
        <w:shd w:val="clear" w:color="auto" w:fill="auto"/>
        <w:tabs>
          <w:tab w:val="left" w:pos="382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Определить углы закручивания каждого участка, приняв длины участков одинаковыми и равными £ </w:t>
      </w:r>
      <w:r>
        <w:rPr>
          <w:rStyle w:val="25"/>
          <w:color w:val="000000"/>
        </w:rPr>
        <w:t>=300мм</w:t>
      </w:r>
    </w:p>
    <w:p w:rsidR="00E041A1" w:rsidRDefault="00E041A1">
      <w:pPr>
        <w:pStyle w:val="51"/>
        <w:shd w:val="clear" w:color="auto" w:fill="auto"/>
        <w:spacing w:before="0" w:line="341" w:lineRule="exact"/>
        <w:ind w:left="4500" w:right="4520"/>
        <w:jc w:val="right"/>
      </w:pPr>
      <w:r>
        <w:rPr>
          <w:rStyle w:val="54"/>
          <w:color w:val="000000"/>
        </w:rPr>
        <w:t>180</w:t>
      </w:r>
      <w:r>
        <w:rPr>
          <w:rStyle w:val="54"/>
          <w:color w:val="000000"/>
          <w:vertAlign w:val="superscript"/>
        </w:rPr>
        <w:t>0</w:t>
      </w:r>
      <w:r>
        <w:rPr>
          <w:rStyle w:val="54"/>
          <w:color w:val="000000"/>
        </w:rPr>
        <w:t xml:space="preserve"> </w:t>
      </w:r>
      <w:r>
        <w:rPr>
          <w:rStyle w:val="511pt"/>
          <w:color w:val="000000"/>
        </w:rPr>
        <w:t>М</w:t>
      </w:r>
      <w:r>
        <w:rPr>
          <w:rStyle w:val="511pt"/>
          <w:color w:val="000000"/>
          <w:vertAlign w:val="subscript"/>
        </w:rPr>
        <w:t>к</w:t>
      </w:r>
      <w:r>
        <w:rPr>
          <w:rStyle w:val="54"/>
          <w:color w:val="000000"/>
        </w:rPr>
        <w:t xml:space="preserve"> • £ </w:t>
      </w:r>
      <w:r>
        <w:rPr>
          <w:rStyle w:val="511pt7"/>
          <w:color w:val="000000"/>
          <w:vertAlign w:val="superscript"/>
          <w:lang w:val="ru-RU" w:eastAsia="ru-RU"/>
        </w:rPr>
        <w:t>ж</w:t>
      </w:r>
      <w:r>
        <w:rPr>
          <w:rStyle w:val="511pt7"/>
          <w:color w:val="000000"/>
          <w:lang w:val="ru-RU" w:eastAsia="ru-RU"/>
        </w:rPr>
        <w:t xml:space="preserve"> </w:t>
      </w:r>
      <w:r>
        <w:rPr>
          <w:rStyle w:val="511pt7"/>
          <w:color w:val="000000"/>
        </w:rPr>
        <w:t>G</w:t>
      </w:r>
      <w:r>
        <w:rPr>
          <w:rStyle w:val="5"/>
          <w:color w:val="000000"/>
          <w:lang w:val="en-US" w:eastAsia="en-US"/>
        </w:rPr>
        <w:t xml:space="preserve"> </w:t>
      </w:r>
      <w:r>
        <w:rPr>
          <w:rStyle w:val="5"/>
          <w:color w:val="000000"/>
        </w:rPr>
        <w:t xml:space="preserve">• </w:t>
      </w:r>
      <w:r>
        <w:rPr>
          <w:rStyle w:val="511pt7"/>
          <w:color w:val="000000"/>
        </w:rPr>
        <w:t>J</w:t>
      </w:r>
      <w:r>
        <w:rPr>
          <w:rStyle w:val="511pt7"/>
          <w:color w:val="000000"/>
          <w:vertAlign w:val="subscript"/>
        </w:rPr>
        <w:t>p</w:t>
      </w:r>
    </w:p>
    <w:p w:rsidR="00E041A1" w:rsidRDefault="00E041A1">
      <w:pPr>
        <w:pStyle w:val="21"/>
        <w:numPr>
          <w:ilvl w:val="0"/>
          <w:numId w:val="15"/>
        </w:numPr>
        <w:shd w:val="clear" w:color="auto" w:fill="auto"/>
        <w:tabs>
          <w:tab w:val="left" w:pos="378"/>
        </w:tabs>
        <w:spacing w:after="0" w:line="260" w:lineRule="exact"/>
        <w:ind w:firstLine="0"/>
        <w:sectPr w:rsidR="00E041A1">
          <w:headerReference w:type="even" r:id="rId152"/>
          <w:headerReference w:type="default" r:id="rId153"/>
          <w:pgSz w:w="11900" w:h="16840"/>
          <w:pgMar w:top="287" w:right="267" w:bottom="287" w:left="1097" w:header="0" w:footer="3" w:gutter="0"/>
          <w:pgNumType w:start="33"/>
          <w:cols w:space="720"/>
          <w:noEndnote/>
          <w:docGrid w:linePitch="360"/>
        </w:sectPr>
      </w:pPr>
      <w:r>
        <w:rPr>
          <w:rStyle w:val="2"/>
          <w:color w:val="000000"/>
        </w:rPr>
        <w:t>Вывод.</w:t>
      </w: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 id="_x0000_s1160" type="#_x0000_t202" style="position:absolute;margin-left:.05pt;margin-top:0;width:441.1pt;height:100.1pt;z-index:251773952;mso-wrap-distance-left:5pt;mso-wrap-distance-right:5pt;mso-position-horizontal-relative:margin" wrapcoords="16546 0 16945 0 16945 1952 21600 3506 21600 21600 0 21600 0 3506 16546 1952 16546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5600700" cy="1276350"/>
                        <wp:effectExtent l="19050" t="0" r="0" b="0"/>
                        <wp:docPr id="127" name="Рисунок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07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61" type="#_x0000_t202" style="position:absolute;margin-left:104.2pt;margin-top:129.85pt;width:7.2pt;height:12.8pt;z-index:251774976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7600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1847215</wp:posOffset>
            </wp:positionV>
            <wp:extent cx="2724785" cy="1365250"/>
            <wp:effectExtent l="1905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63" type="#_x0000_t202" style="position:absolute;margin-left:337.9pt;margin-top:129.85pt;width:8.15pt;height:12.8pt;z-index:251777024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4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78048" behindDoc="1" locked="0" layoutInCell="1" allowOverlap="1">
            <wp:simplePos x="0" y="0"/>
            <wp:positionH relativeFrom="margin">
              <wp:posOffset>2971800</wp:posOffset>
            </wp:positionH>
            <wp:positionV relativeFrom="paragraph">
              <wp:posOffset>1847215</wp:posOffset>
            </wp:positionV>
            <wp:extent cx="2639695" cy="1280160"/>
            <wp:effectExtent l="19050" t="0" r="8255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65" type="#_x0000_t202" style="position:absolute;margin-left:104.4pt;margin-top:264.25pt;width:7.2pt;height:12.8pt;z-index:251779072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5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66" type="#_x0000_t202" style="position:absolute;margin-left:338.15pt;margin-top:264.25pt;width:7.9pt;height:13pt;z-index:251780096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81120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3560445</wp:posOffset>
            </wp:positionV>
            <wp:extent cx="5620385" cy="1261745"/>
            <wp:effectExtent l="19050" t="0" r="0" b="0"/>
            <wp:wrapNone/>
            <wp:docPr id="7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68" type="#_x0000_t202" style="position:absolute;margin-left:104.2pt;margin-top:398.65pt;width:7.9pt;height:12.8pt;z-index:251782144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7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69" type="#_x0000_t202" style="position:absolute;margin-left:338.45pt;margin-top:398.65pt;width:7.45pt;height:13pt;z-index:251783168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8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8419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5276215</wp:posOffset>
            </wp:positionV>
            <wp:extent cx="5596255" cy="1329055"/>
            <wp:effectExtent l="19050" t="0" r="4445" b="0"/>
            <wp:wrapNone/>
            <wp:docPr id="5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71" type="#_x0000_t202" style="position:absolute;margin-left:.25pt;margin-top:533.75pt;width:213.85pt;height:94.1pt;z-index:251785216;mso-wrap-distance-left:5pt;mso-wrap-distance-right:5pt;mso-position-horizontal-relative:margin;mso-position-vertical-relative:text" wrapcoords="10496 0 11295 0 11295 1948 21600 4626 21600 21600 0 21600 0 4626 10496 1948 1049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9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714625" cy="1190625"/>
                        <wp:effectExtent l="19050" t="0" r="9525" b="0"/>
                        <wp:docPr id="129" name="Рисунок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72" type="#_x0000_t202" style="position:absolute;margin-left:242.9pt;margin-top:533.75pt;width:214.1pt;height:92.65pt;z-index:251786240;mso-wrap-distance-left:5pt;mso-wrap-distance-right:5pt;mso-position-horizontal-relative:margin;mso-position-vertical-relative:text" wrapcoords="9394 0 10701 0 10701 1971 21600 4683 21600 21600 0 21600 0 4683 9394 1971 9394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10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714625" cy="1181100"/>
                        <wp:effectExtent l="19050" t="0" r="9525" b="0"/>
                        <wp:docPr id="131" name="Рисунок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535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154"/>
          <w:headerReference w:type="default" r:id="rId155"/>
          <w:pgSz w:w="11900" w:h="16840"/>
          <w:pgMar w:top="1189" w:right="1273" w:bottom="1189" w:left="1488" w:header="0" w:footer="3" w:gutter="0"/>
          <w:pgNumType w:start="10"/>
          <w:cols w:space="720"/>
          <w:noEndnote/>
          <w:docGrid w:linePitch="360"/>
        </w:sectPr>
      </w:pPr>
    </w:p>
    <w:p w:rsidR="00E041A1" w:rsidRDefault="00E041A1">
      <w:pPr>
        <w:pStyle w:val="421"/>
        <w:keepNext/>
        <w:keepLines/>
        <w:shd w:val="clear" w:color="auto" w:fill="auto"/>
        <w:spacing w:after="177" w:line="260" w:lineRule="exact"/>
      </w:pPr>
      <w:bookmarkStart w:id="20" w:name="bookmark20"/>
      <w:r>
        <w:rPr>
          <w:rStyle w:val="420"/>
          <w:color w:val="000000"/>
        </w:rPr>
        <w:lastRenderedPageBreak/>
        <w:t>Тема 15 Поперечный изгиб прямого бруса. Построение эпюр.</w:t>
      </w:r>
      <w:bookmarkEnd w:id="20"/>
    </w:p>
    <w:p w:rsidR="00E041A1" w:rsidRDefault="00E041A1">
      <w:pPr>
        <w:pStyle w:val="21"/>
        <w:numPr>
          <w:ilvl w:val="0"/>
          <w:numId w:val="16"/>
        </w:numPr>
        <w:shd w:val="clear" w:color="auto" w:fill="auto"/>
        <w:tabs>
          <w:tab w:val="left" w:pos="344"/>
        </w:tabs>
        <w:spacing w:after="124" w:line="260" w:lineRule="exact"/>
        <w:ind w:firstLine="0"/>
      </w:pPr>
      <w:r>
        <w:rPr>
          <w:rStyle w:val="2"/>
          <w:color w:val="000000"/>
        </w:rPr>
        <w:t>Построение эпюры изгибающих моментов.</w:t>
      </w:r>
    </w:p>
    <w:p w:rsidR="00E041A1" w:rsidRDefault="00E041A1">
      <w:pPr>
        <w:pStyle w:val="21"/>
        <w:shd w:val="clear" w:color="auto" w:fill="auto"/>
        <w:spacing w:after="124" w:line="326" w:lineRule="exact"/>
        <w:ind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построению эпюр изгибающих моментов и поперечных сил и производить расчеты на прочность при изгибе.</w:t>
      </w:r>
    </w:p>
    <w:p w:rsidR="00E041A1" w:rsidRDefault="00E041A1">
      <w:pPr>
        <w:pStyle w:val="21"/>
        <w:shd w:val="clear" w:color="auto" w:fill="auto"/>
        <w:spacing w:after="289" w:line="322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заданной расчетной схемы оси определить реакции опор, построить эпюры поперечных сил и изгибающих моментов. Номер варианта принять согласно номеру студента в списке по журналу. Для расчетов принять: материал оси - сталь 40, допускаемое напряжение на изгиб </w:t>
      </w:r>
      <w:r>
        <w:rPr>
          <w:rStyle w:val="25"/>
          <w:color w:val="000000"/>
        </w:rPr>
        <w:t>\а</w:t>
      </w:r>
      <w:r>
        <w:rPr>
          <w:rStyle w:val="25"/>
          <w:color w:val="000000"/>
          <w:vertAlign w:val="subscript"/>
        </w:rPr>
        <w:t>и</w:t>
      </w:r>
      <w:r>
        <w:rPr>
          <w:rStyle w:val="2"/>
          <w:color w:val="000000"/>
        </w:rPr>
        <w:t xml:space="preserve"> ] = </w:t>
      </w:r>
      <w:r>
        <w:rPr>
          <w:rStyle w:val="25"/>
          <w:color w:val="000000"/>
        </w:rPr>
        <w:t>\00МПа.</w:t>
      </w:r>
    </w:p>
    <w:p w:rsidR="00E041A1" w:rsidRDefault="00E041A1">
      <w:pPr>
        <w:pStyle w:val="421"/>
        <w:keepNext/>
        <w:keepLines/>
        <w:shd w:val="clear" w:color="auto" w:fill="auto"/>
        <w:spacing w:after="308" w:line="260" w:lineRule="exact"/>
        <w:jc w:val="center"/>
      </w:pPr>
      <w:bookmarkStart w:id="21" w:name="bookmark21"/>
      <w:r>
        <w:rPr>
          <w:rStyle w:val="422"/>
          <w:color w:val="000000"/>
        </w:rPr>
        <w:t>Порядок выполнения.</w:t>
      </w:r>
      <w:bookmarkEnd w:id="21"/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349"/>
        </w:tabs>
        <w:spacing w:after="0" w:line="322" w:lineRule="exact"/>
        <w:ind w:firstLine="0"/>
      </w:pPr>
      <w:r>
        <w:rPr>
          <w:rStyle w:val="2"/>
          <w:color w:val="000000"/>
        </w:rPr>
        <w:t>Изобразить расчетную схему.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Выписать исходные данные из таблицы.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Заменить действие опор на балку силами реакций.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Составить уравнение равновесия для плоской системы параллельных сил:</w:t>
      </w:r>
    </w:p>
    <w:p w:rsidR="00E041A1" w:rsidRDefault="00E041A1">
      <w:pPr>
        <w:pStyle w:val="21"/>
        <w:shd w:val="clear" w:color="auto" w:fill="auto"/>
        <w:tabs>
          <w:tab w:val="left" w:pos="5405"/>
        </w:tabs>
        <w:spacing w:after="0" w:line="394" w:lineRule="exact"/>
        <w:ind w:left="4080" w:firstLine="0"/>
      </w:pPr>
      <w:r>
        <w:rPr>
          <w:rStyle w:val="2"/>
          <w:color w:val="000000"/>
        </w:rPr>
        <w:t xml:space="preserve">^ </w:t>
      </w:r>
      <w:r>
        <w:rPr>
          <w:rStyle w:val="25"/>
          <w:color w:val="000000"/>
        </w:rPr>
        <w:t>МА =</w:t>
      </w:r>
      <w:r>
        <w:rPr>
          <w:rStyle w:val="2"/>
          <w:color w:val="000000"/>
        </w:rPr>
        <w:t xml:space="preserve"> 0;</w:t>
      </w:r>
      <w:r>
        <w:rPr>
          <w:rStyle w:val="2"/>
          <w:color w:val="000000"/>
        </w:rPr>
        <w:tab/>
        <w:t xml:space="preserve">^ </w:t>
      </w:r>
      <w:r>
        <w:rPr>
          <w:rStyle w:val="25"/>
          <w:color w:val="000000"/>
        </w:rPr>
        <w:t>МВ =</w:t>
      </w:r>
      <w:r>
        <w:rPr>
          <w:rStyle w:val="2"/>
          <w:color w:val="000000"/>
        </w:rPr>
        <w:t xml:space="preserve"> </w:t>
      </w:r>
      <w:r>
        <w:rPr>
          <w:rStyle w:val="2"/>
          <w:color w:val="000000"/>
          <w:vertAlign w:val="superscript"/>
        </w:rPr>
        <w:t>0</w:t>
      </w:r>
      <w:r>
        <w:rPr>
          <w:rStyle w:val="2"/>
          <w:color w:val="000000"/>
        </w:rPr>
        <w:softHyphen/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368"/>
        </w:tabs>
        <w:spacing w:after="0" w:line="394" w:lineRule="exact"/>
        <w:ind w:firstLine="0"/>
      </w:pPr>
      <w:r>
        <w:rPr>
          <w:rStyle w:val="2"/>
          <w:color w:val="000000"/>
        </w:rPr>
        <w:t>Найти из уравнений равновесия неизвестные силы реакций.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373"/>
        </w:tabs>
        <w:spacing w:after="0" w:line="322" w:lineRule="exact"/>
        <w:ind w:firstLine="0"/>
      </w:pPr>
      <w:r>
        <w:rPr>
          <w:rStyle w:val="2"/>
          <w:color w:val="000000"/>
        </w:rPr>
        <w:t>Определить поперечную силу в каждом из характерных сечений, как сумму внешних сил, приложенных по одну сторону от сечения.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373"/>
        </w:tabs>
        <w:spacing w:after="0" w:line="322" w:lineRule="exact"/>
        <w:ind w:firstLine="0"/>
      </w:pPr>
      <w:r>
        <w:rPr>
          <w:rStyle w:val="2"/>
          <w:color w:val="000000"/>
        </w:rPr>
        <w:t>Построить эпюру поперечных сил.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382"/>
        </w:tabs>
        <w:spacing w:after="0" w:line="322" w:lineRule="exact"/>
        <w:ind w:firstLine="0"/>
      </w:pPr>
      <w:r>
        <w:rPr>
          <w:rStyle w:val="2"/>
          <w:color w:val="000000"/>
        </w:rPr>
        <w:t>Определить величину изгибающего момента для каждого характерного сечения, как сумму моментов внешних сил, приложенных по одну сторону от сечения, относительно центра тяжести этого сечения.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373"/>
        </w:tabs>
        <w:spacing w:after="0" w:line="322" w:lineRule="exact"/>
        <w:ind w:firstLine="0"/>
      </w:pPr>
      <w:r>
        <w:rPr>
          <w:rStyle w:val="2"/>
          <w:color w:val="000000"/>
        </w:rPr>
        <w:t>Построить эпюру изгибающих моментов.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488"/>
        </w:tabs>
        <w:spacing w:after="0" w:line="322" w:lineRule="exact"/>
        <w:ind w:firstLine="0"/>
      </w:pPr>
      <w:r>
        <w:rPr>
          <w:rStyle w:val="2"/>
          <w:color w:val="000000"/>
        </w:rPr>
        <w:t xml:space="preserve">Выбрать наиболее нагруженное сечение, где </w:t>
      </w:r>
      <w:r>
        <w:rPr>
          <w:rStyle w:val="25"/>
          <w:color w:val="000000"/>
          <w:lang w:val="en-US" w:eastAsia="en-US"/>
        </w:rPr>
        <w:t>Mu</w:t>
      </w:r>
      <w:r w:rsidRPr="00796D8A">
        <w:rPr>
          <w:rStyle w:val="25"/>
          <w:color w:val="000000"/>
          <w:lang w:eastAsia="en-US"/>
        </w:rPr>
        <w:t>=</w:t>
      </w:r>
      <w:r>
        <w:rPr>
          <w:rStyle w:val="25"/>
          <w:color w:val="000000"/>
          <w:lang w:val="en-US" w:eastAsia="en-US"/>
        </w:rPr>
        <w:t>max</w:t>
      </w:r>
      <w:r w:rsidRPr="00796D8A">
        <w:rPr>
          <w:rStyle w:val="25"/>
          <w:color w:val="000000"/>
          <w:lang w:eastAsia="en-US"/>
        </w:rPr>
        <w:t>.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488"/>
        </w:tabs>
        <w:spacing w:after="1069" w:line="322" w:lineRule="exact"/>
        <w:ind w:firstLine="0"/>
      </w:pPr>
      <w:r>
        <w:rPr>
          <w:rStyle w:val="2"/>
          <w:color w:val="000000"/>
        </w:rPr>
        <w:t>Записать уравнение условия прочности при изгибе:</w:t>
      </w:r>
    </w:p>
    <w:p w:rsidR="00E041A1" w:rsidRDefault="00E041A1">
      <w:pPr>
        <w:pStyle w:val="21"/>
        <w:numPr>
          <w:ilvl w:val="0"/>
          <w:numId w:val="17"/>
        </w:numPr>
        <w:shd w:val="clear" w:color="auto" w:fill="auto"/>
        <w:tabs>
          <w:tab w:val="left" w:pos="488"/>
        </w:tabs>
        <w:spacing w:after="0" w:line="260" w:lineRule="exact"/>
        <w:ind w:firstLine="0"/>
        <w:sectPr w:rsidR="00E041A1">
          <w:headerReference w:type="even" r:id="rId156"/>
          <w:headerReference w:type="default" r:id="rId157"/>
          <w:pgSz w:w="11900" w:h="16840"/>
          <w:pgMar w:top="965" w:right="258" w:bottom="965" w:left="1097" w:header="0" w:footer="3" w:gutter="0"/>
          <w:pgNumType w:start="35"/>
          <w:cols w:space="720"/>
          <w:noEndnote/>
          <w:docGrid w:linePitch="360"/>
        </w:sectPr>
      </w:pPr>
      <w:r>
        <w:rPr>
          <w:rStyle w:val="2"/>
          <w:color w:val="000000"/>
        </w:rPr>
        <w:t>Вывод</w:t>
      </w: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787264" behindDoc="1" locked="0" layoutInCell="1" allowOverlap="1">
            <wp:simplePos x="0" y="0"/>
            <wp:positionH relativeFrom="margin">
              <wp:posOffset>207010</wp:posOffset>
            </wp:positionH>
            <wp:positionV relativeFrom="paragraph">
              <wp:posOffset>207010</wp:posOffset>
            </wp:positionV>
            <wp:extent cx="2401570" cy="1073150"/>
            <wp:effectExtent l="19050" t="0" r="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80" type="#_x0000_t202" style="position:absolute;margin-left:241.45pt;margin-top:0;width:198.25pt;height:102.7pt;z-index:251788288;mso-wrap-distance-left:5pt;mso-wrap-distance-right:5pt;mso-position-horizontal-relative:margin;mso-position-vertical-relative:text" wrapcoords="10511 0 11088 0 11088 1541 21600 2175 21600 21600 0 21600 0 2175 10511 1541 10511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514600" cy="1304925"/>
                        <wp:effectExtent l="19050" t="0" r="0" b="0"/>
                        <wp:docPr id="133" name="Рисунок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81" type="#_x0000_t202" style="position:absolute;margin-left:103.2pt;margin-top:121.45pt;width:26.9pt;height:35.1pt;z-index:251789312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90336" behindDoc="1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1792605</wp:posOffset>
            </wp:positionV>
            <wp:extent cx="2548255" cy="1097280"/>
            <wp:effectExtent l="19050" t="0" r="4445" b="0"/>
            <wp:wrapNone/>
            <wp:docPr id="3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83" type="#_x0000_t202" style="position:absolute;margin-left:241.45pt;margin-top:122.9pt;width:198.25pt;height:81.6pt;z-index:251791360;mso-wrap-distance-left:5pt;mso-wrap-distance-right:5pt;mso-position-horizontal-relative:margin;mso-position-vertical-relative:text" wrapcoords="10511 0 11088 0 11088 1608 21600 4437 21600 21600 0 21600 0 4437 10511 1608 10511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4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514600" cy="1038225"/>
                        <wp:effectExtent l="19050" t="0" r="0" b="0"/>
                        <wp:docPr id="135" name="Рисунок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84" type="#_x0000_t202" style="position:absolute;margin-left:25.45pt;margin-top:239.5pt;width:180pt;height:118.1pt;z-index:251792384;mso-wrap-distance-left:5pt;mso-wrap-distance-right:5pt;mso-position-horizontal-relative:margin;mso-position-vertical-relative:text" wrapcoords="9444 0 9960 0 9960 1304 21600 1466 21600 21600 0 21600 0 1466 9444 1304 944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5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286000" cy="1495425"/>
                        <wp:effectExtent l="19050" t="0" r="0" b="0"/>
                        <wp:docPr id="137" name="Рисунок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85" type="#_x0000_t202" style="position:absolute;margin-left:379.7pt;margin-top:254.4pt;width:52.8pt;height:16.55pt;z-index:251793408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Рабски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86" type="#_x0000_t202" style="position:absolute;margin-left:242.65pt;margin-top:239.5pt;width:195.35pt;height:108.95pt;z-index:251794432;mso-wrap-distance-left:5pt;mso-wrap-distance-right:5pt;mso-position-horizontal-relative:margin;mso-position-vertical-relative:text" wrapcoords="10531 0 11117 0 11117 1163 21600 5033 21600 21600 0 21600 0 5033 10531 1163 10531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6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476500" cy="1381125"/>
                        <wp:effectExtent l="19050" t="0" r="0" b="0"/>
                        <wp:docPr id="139" name="Рисунок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87" type="#_x0000_t202" style="position:absolute;margin-left:.05pt;margin-top:373.9pt;width:121.45pt;height:91.9pt;z-index:251795456;mso-wrap-distance-left:5pt;mso-wrap-distance-right:5pt;mso-position-horizontal-relative:margin;mso-position-vertical-relative:text" wrapcoords="18530 0 19384 0 19384 1440 21600 4293 21600 21600 0 21600 0 4293 18530 1440 18530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7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543050" cy="1171575"/>
                        <wp:effectExtent l="19050" t="0" r="0" b="0"/>
                        <wp:docPr id="141" name="Рисунок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796480" behindDoc="1" locked="0" layoutInCell="1" allowOverlap="1">
            <wp:simplePos x="0" y="0"/>
            <wp:positionH relativeFrom="margin">
              <wp:posOffset>1859280</wp:posOffset>
            </wp:positionH>
            <wp:positionV relativeFrom="paragraph">
              <wp:posOffset>5005070</wp:posOffset>
            </wp:positionV>
            <wp:extent cx="865505" cy="1200785"/>
            <wp:effectExtent l="19050" t="0" r="0" b="0"/>
            <wp:wrapNone/>
            <wp:docPr id="1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797504" behindDoc="1" locked="0" layoutInCell="1" allowOverlap="1">
            <wp:simplePos x="0" y="0"/>
            <wp:positionH relativeFrom="margin">
              <wp:posOffset>2950210</wp:posOffset>
            </wp:positionH>
            <wp:positionV relativeFrom="paragraph">
              <wp:posOffset>4995545</wp:posOffset>
            </wp:positionV>
            <wp:extent cx="2633345" cy="1444625"/>
            <wp:effectExtent l="1905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90" type="#_x0000_t202" style="position:absolute;margin-left:7.2pt;margin-top:516.7pt;width:198.25pt;height:152.4pt;z-index:251798528;mso-wrap-distance-left:5pt;mso-wrap-distance-right:5pt;mso-position-horizontal-relative:margin;mso-position-vertical-relative:text" wrapcoords="10380 0 11246 0 11246 1280 21600 1280 21600 21600 0 21600 0 1280 10380 1280 10380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9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514600" cy="1943100"/>
                        <wp:effectExtent l="19050" t="0" r="0" b="0"/>
                        <wp:docPr id="143" name="Рисунок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191" type="#_x0000_t202" style="position:absolute;margin-left:250.3pt;margin-top:516.7pt;width:189.1pt;height:131.75pt;z-index:251799552;mso-wrap-distance-left:5pt;mso-wrap-distance-right:5pt;mso-position-horizontal-relative:margin;mso-position-vertical-relative:text" wrapcoords="9594 0 11074 0 11074 1341 21600 3186 21600 21600 0 21600 0 3186 9594 1341 9594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10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400300" cy="1676400"/>
                        <wp:effectExtent l="19050" t="0" r="0" b="0"/>
                        <wp:docPr id="145" name="Рисунок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708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169"/>
          <w:headerReference w:type="default" r:id="rId170"/>
          <w:headerReference w:type="first" r:id="rId171"/>
          <w:pgSz w:w="11900" w:h="16840"/>
          <w:pgMar w:top="1185" w:right="1584" w:bottom="1185" w:left="1522" w:header="0" w:footer="3" w:gutter="0"/>
          <w:pgNumType w:start="15"/>
          <w:cols w:space="720"/>
          <w:noEndnote/>
          <w:titlePg/>
          <w:docGrid w:linePitch="360"/>
        </w:sectPr>
      </w:pPr>
    </w:p>
    <w:p w:rsidR="00E041A1" w:rsidRDefault="00E041A1">
      <w:pPr>
        <w:pStyle w:val="421"/>
        <w:keepNext/>
        <w:keepLines/>
        <w:shd w:val="clear" w:color="auto" w:fill="auto"/>
        <w:spacing w:after="237" w:line="260" w:lineRule="exact"/>
        <w:ind w:left="380"/>
      </w:pPr>
      <w:bookmarkStart w:id="22" w:name="bookmark22"/>
      <w:r>
        <w:rPr>
          <w:rStyle w:val="420"/>
          <w:color w:val="000000"/>
        </w:rPr>
        <w:lastRenderedPageBreak/>
        <w:t>Тема 15 Поперечный изгиб прямого бруса. Построение эпюр.</w:t>
      </w:r>
      <w:bookmarkEnd w:id="22"/>
    </w:p>
    <w:p w:rsidR="00E041A1" w:rsidRDefault="00E041A1">
      <w:pPr>
        <w:pStyle w:val="21"/>
        <w:numPr>
          <w:ilvl w:val="0"/>
          <w:numId w:val="16"/>
        </w:numPr>
        <w:shd w:val="clear" w:color="auto" w:fill="auto"/>
        <w:tabs>
          <w:tab w:val="left" w:pos="753"/>
        </w:tabs>
        <w:spacing w:after="184" w:line="260" w:lineRule="exact"/>
        <w:ind w:left="380" w:firstLine="0"/>
      </w:pPr>
      <w:r>
        <w:rPr>
          <w:rStyle w:val="2"/>
          <w:color w:val="000000"/>
        </w:rPr>
        <w:t>Определение диаметра сечения оси.</w:t>
      </w:r>
    </w:p>
    <w:p w:rsidR="00E041A1" w:rsidRDefault="00E041A1">
      <w:pPr>
        <w:pStyle w:val="21"/>
        <w:shd w:val="clear" w:color="auto" w:fill="auto"/>
        <w:spacing w:after="304" w:line="326" w:lineRule="exact"/>
        <w:ind w:left="380"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построению эпюр изгибающих моментов и поперечных сил и производить расчеты диаметра оси из условия прочности при изгибе.</w:t>
      </w:r>
    </w:p>
    <w:p w:rsidR="00E041A1" w:rsidRDefault="00E041A1">
      <w:pPr>
        <w:pStyle w:val="21"/>
        <w:shd w:val="clear" w:color="auto" w:fill="auto"/>
        <w:spacing w:after="0" w:line="322" w:lineRule="exact"/>
        <w:ind w:left="380"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заданной расчетной схемы оси определить реакции опор, построить эпюры поперечных сил и изгибающих моментов, подобрать диаметр оси из условия прочности при изгибе. Номер варианта принять согласно номеру студента в списке по журналу. Для расчетов принять: материал оси - сталь 40, допускаемое напряжение на изгиб [&lt;г</w:t>
      </w:r>
      <w:r>
        <w:rPr>
          <w:rStyle w:val="2"/>
          <w:color w:val="000000"/>
          <w:vertAlign w:val="subscript"/>
        </w:rPr>
        <w:t>и</w:t>
      </w:r>
      <w:r>
        <w:rPr>
          <w:rStyle w:val="2"/>
          <w:color w:val="000000"/>
        </w:rPr>
        <w:t>] = 100МПа.</w:t>
      </w:r>
    </w:p>
    <w:p w:rsidR="00E041A1" w:rsidRDefault="001779C9">
      <w:pPr>
        <w:framePr w:h="5534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762750" cy="3514725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729"/>
        </w:tabs>
        <w:spacing w:before="240" w:after="0" w:line="322" w:lineRule="exact"/>
        <w:ind w:left="380" w:firstLine="0"/>
      </w:pPr>
      <w:r>
        <w:rPr>
          <w:rStyle w:val="2"/>
          <w:color w:val="000000"/>
        </w:rPr>
        <w:t>Изобразить расчетную схему.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758"/>
        </w:tabs>
        <w:spacing w:after="0" w:line="322" w:lineRule="exact"/>
        <w:ind w:left="380" w:firstLine="0"/>
      </w:pPr>
      <w:r>
        <w:rPr>
          <w:rStyle w:val="2"/>
          <w:color w:val="000000"/>
        </w:rPr>
        <w:t>Выписать исходные данные из таблицы.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758"/>
        </w:tabs>
        <w:spacing w:after="0" w:line="322" w:lineRule="exact"/>
        <w:ind w:left="380" w:firstLine="0"/>
      </w:pPr>
      <w:r>
        <w:rPr>
          <w:rStyle w:val="2"/>
          <w:color w:val="000000"/>
        </w:rPr>
        <w:t>Заменить действие опор на балку силами реакций.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758"/>
        </w:tabs>
        <w:spacing w:after="0" w:line="322" w:lineRule="exact"/>
        <w:ind w:left="380" w:firstLine="0"/>
      </w:pPr>
      <w:r>
        <w:rPr>
          <w:rStyle w:val="2"/>
          <w:color w:val="000000"/>
        </w:rPr>
        <w:t>Составить уравнение равновесия для плоской системы параллельных сил:</w:t>
      </w:r>
    </w:p>
    <w:p w:rsidR="00E041A1" w:rsidRDefault="00E041A1">
      <w:pPr>
        <w:pStyle w:val="21"/>
        <w:shd w:val="clear" w:color="auto" w:fill="auto"/>
        <w:tabs>
          <w:tab w:val="left" w:pos="5745"/>
        </w:tabs>
        <w:spacing w:after="0" w:line="322" w:lineRule="exact"/>
        <w:ind w:left="4420" w:firstLine="0"/>
      </w:pPr>
      <w:r>
        <w:rPr>
          <w:rStyle w:val="2"/>
          <w:color w:val="000000"/>
        </w:rPr>
        <w:t xml:space="preserve">^ </w:t>
      </w:r>
      <w:r>
        <w:rPr>
          <w:rStyle w:val="25"/>
          <w:color w:val="000000"/>
        </w:rPr>
        <w:t>МА =</w:t>
      </w:r>
      <w:r>
        <w:rPr>
          <w:rStyle w:val="2"/>
          <w:color w:val="000000"/>
        </w:rPr>
        <w:t xml:space="preserve"> 0;</w:t>
      </w:r>
      <w:r>
        <w:rPr>
          <w:rStyle w:val="2"/>
          <w:color w:val="000000"/>
        </w:rPr>
        <w:tab/>
        <w:t xml:space="preserve">^ </w:t>
      </w:r>
      <w:r>
        <w:rPr>
          <w:rStyle w:val="25"/>
          <w:color w:val="000000"/>
        </w:rPr>
        <w:t>МВ =</w:t>
      </w:r>
      <w:r>
        <w:rPr>
          <w:rStyle w:val="2"/>
          <w:color w:val="000000"/>
        </w:rPr>
        <w:t xml:space="preserve"> 0.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758"/>
        </w:tabs>
        <w:spacing w:after="0" w:line="322" w:lineRule="exact"/>
        <w:ind w:left="380" w:firstLine="0"/>
      </w:pPr>
      <w:r>
        <w:rPr>
          <w:rStyle w:val="2"/>
          <w:color w:val="000000"/>
        </w:rPr>
        <w:t>Найти из уравнений равновесия неизвестные силы реакций.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758"/>
        </w:tabs>
        <w:spacing w:after="0" w:line="322" w:lineRule="exact"/>
        <w:ind w:left="380" w:firstLine="0"/>
      </w:pPr>
      <w:r>
        <w:rPr>
          <w:rStyle w:val="2"/>
          <w:color w:val="000000"/>
        </w:rPr>
        <w:t>Определить поперечную силу в каждом из характерных сечений, как сумму внешних сил, приложенных по одну сторону от сечения.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758"/>
        </w:tabs>
        <w:spacing w:after="0" w:line="322" w:lineRule="exact"/>
        <w:ind w:left="380" w:firstLine="0"/>
      </w:pPr>
      <w:r>
        <w:rPr>
          <w:rStyle w:val="2"/>
          <w:color w:val="000000"/>
        </w:rPr>
        <w:t>Построить эпюру поперечных сил.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767"/>
        </w:tabs>
        <w:spacing w:after="0" w:line="322" w:lineRule="exact"/>
        <w:ind w:left="380" w:firstLine="0"/>
      </w:pPr>
      <w:r>
        <w:rPr>
          <w:rStyle w:val="2"/>
          <w:color w:val="000000"/>
        </w:rPr>
        <w:t>Определить величину изгибающего момента для каждого характерного сечения, как сумму моментов внешних сил, приложенных по одну сторону от сечения, относительно центра тяжести этого сечения.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758"/>
        </w:tabs>
        <w:spacing w:after="0" w:line="322" w:lineRule="exact"/>
        <w:ind w:left="380" w:firstLine="0"/>
      </w:pPr>
      <w:r>
        <w:rPr>
          <w:rStyle w:val="2"/>
          <w:color w:val="000000"/>
        </w:rPr>
        <w:t>Построить эпюру изгибающих моментов.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868"/>
        </w:tabs>
        <w:spacing w:after="0" w:line="322" w:lineRule="exact"/>
        <w:ind w:left="380" w:firstLine="0"/>
      </w:pPr>
      <w:r>
        <w:rPr>
          <w:rStyle w:val="2"/>
          <w:color w:val="000000"/>
        </w:rPr>
        <w:t xml:space="preserve">Выбрать наиболее нагруженное сечение, где </w:t>
      </w:r>
      <w:r>
        <w:rPr>
          <w:rStyle w:val="25"/>
          <w:color w:val="000000"/>
          <w:lang w:val="en-US" w:eastAsia="en-US"/>
        </w:rPr>
        <w:t>Mu</w:t>
      </w:r>
      <w:r w:rsidRPr="00796D8A">
        <w:rPr>
          <w:rStyle w:val="25"/>
          <w:color w:val="000000"/>
          <w:lang w:eastAsia="en-US"/>
        </w:rPr>
        <w:t>=</w:t>
      </w:r>
      <w:r>
        <w:rPr>
          <w:rStyle w:val="25"/>
          <w:color w:val="000000"/>
          <w:lang w:val="en-US" w:eastAsia="en-US"/>
        </w:rPr>
        <w:t>max</w:t>
      </w:r>
      <w:r w:rsidRPr="00796D8A">
        <w:rPr>
          <w:rStyle w:val="25"/>
          <w:color w:val="000000"/>
          <w:lang w:eastAsia="en-US"/>
        </w:rPr>
        <w:t>.</w:t>
      </w:r>
    </w:p>
    <w:p w:rsidR="00E041A1" w:rsidRDefault="00E041A1">
      <w:pPr>
        <w:pStyle w:val="21"/>
        <w:numPr>
          <w:ilvl w:val="0"/>
          <w:numId w:val="18"/>
        </w:numPr>
        <w:shd w:val="clear" w:color="auto" w:fill="auto"/>
        <w:tabs>
          <w:tab w:val="left" w:pos="868"/>
        </w:tabs>
        <w:spacing w:after="169" w:line="322" w:lineRule="exact"/>
        <w:ind w:left="380" w:firstLine="0"/>
      </w:pPr>
      <w:r>
        <w:rPr>
          <w:rStyle w:val="2"/>
          <w:color w:val="000000"/>
        </w:rPr>
        <w:t>Записать уравнение условия прочности при изгибе:</w:t>
      </w:r>
    </w:p>
    <w:p w:rsidR="00E041A1" w:rsidRDefault="00E041A1">
      <w:pPr>
        <w:pStyle w:val="90"/>
        <w:shd w:val="clear" w:color="auto" w:fill="auto"/>
        <w:tabs>
          <w:tab w:val="left" w:pos="5058"/>
        </w:tabs>
        <w:spacing w:after="0" w:line="260" w:lineRule="exact"/>
        <w:ind w:left="4540"/>
        <w:jc w:val="both"/>
      </w:pPr>
      <w:r>
        <w:rPr>
          <w:rStyle w:val="91"/>
          <w:i w:val="0"/>
          <w:iCs w:val="0"/>
          <w:color w:val="000000"/>
        </w:rPr>
        <w:t>_</w:t>
      </w:r>
      <w:r>
        <w:rPr>
          <w:rStyle w:val="91"/>
          <w:i w:val="0"/>
          <w:iCs w:val="0"/>
          <w:color w:val="000000"/>
        </w:rPr>
        <w:tab/>
        <w:t xml:space="preserve">_ </w:t>
      </w:r>
      <w:r>
        <w:rPr>
          <w:rStyle w:val="9"/>
          <w:i/>
          <w:iCs/>
          <w:color w:val="000000"/>
        </w:rPr>
        <w:t>Митах</w:t>
      </w:r>
    </w:p>
    <w:p w:rsidR="00E041A1" w:rsidRDefault="00E041A1">
      <w:pPr>
        <w:pStyle w:val="120"/>
        <w:shd w:val="clear" w:color="auto" w:fill="auto"/>
        <w:tabs>
          <w:tab w:val="left" w:pos="6450"/>
        </w:tabs>
        <w:spacing w:line="200" w:lineRule="exact"/>
        <w:ind w:left="4540"/>
        <w:jc w:val="both"/>
        <w:sectPr w:rsidR="00E041A1">
          <w:pgSz w:w="11900" w:h="16840"/>
          <w:pgMar w:top="945" w:right="257" w:bottom="513" w:left="766" w:header="0" w:footer="3" w:gutter="0"/>
          <w:cols w:space="720"/>
          <w:noEndnote/>
          <w:docGrid w:linePitch="360"/>
        </w:sectPr>
      </w:pPr>
      <w:r>
        <w:rPr>
          <w:rStyle w:val="12"/>
          <w:i/>
          <w:iCs/>
          <w:color w:val="000000"/>
        </w:rPr>
        <w:t>^итах</w:t>
      </w:r>
      <w:r>
        <w:rPr>
          <w:rStyle w:val="12"/>
          <w:i/>
          <w:iCs/>
          <w:color w:val="000000"/>
        </w:rPr>
        <w:tab/>
        <w:t>и</w:t>
      </w:r>
      <w:r>
        <w:rPr>
          <w:rStyle w:val="1210pt"/>
          <w:i w:val="0"/>
          <w:iCs w:val="0"/>
          <w:color w:val="000000"/>
        </w:rPr>
        <w:t xml:space="preserve"> </w:t>
      </w:r>
      <w:r>
        <w:rPr>
          <w:rStyle w:val="1210pt"/>
          <w:i w:val="0"/>
          <w:iCs w:val="0"/>
          <w:color w:val="000000"/>
          <w:vertAlign w:val="superscript"/>
        </w:rPr>
        <w:t>]</w:t>
      </w:r>
    </w:p>
    <w:p w:rsidR="00E041A1" w:rsidRDefault="001779C9">
      <w:pPr>
        <w:pStyle w:val="21"/>
        <w:numPr>
          <w:ilvl w:val="0"/>
          <w:numId w:val="18"/>
        </w:numPr>
        <w:shd w:val="clear" w:color="auto" w:fill="auto"/>
        <w:tabs>
          <w:tab w:val="left" w:pos="888"/>
        </w:tabs>
        <w:spacing w:after="0" w:line="260" w:lineRule="exact"/>
        <w:ind w:left="400" w:firstLine="0"/>
        <w:sectPr w:rsidR="00E041A1">
          <w:headerReference w:type="even" r:id="rId173"/>
          <w:headerReference w:type="default" r:id="rId174"/>
          <w:headerReference w:type="first" r:id="rId175"/>
          <w:pgSz w:w="11900" w:h="16840"/>
          <w:pgMar w:top="308" w:right="257" w:bottom="2439" w:left="766" w:header="0" w:footer="3" w:gutter="0"/>
          <w:pgNumType w:start="38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192" type="#_x0000_t202" style="position:absolute;left:0;text-align:left;margin-left:173.65pt;margin-top:16.15pt;width:42.7pt;height:13.9pt;z-index:-251515904;mso-wrap-distance-left:176.9pt;mso-wrap-distance-right:9.6pt;mso-wrap-distance-bottom:1.6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Митах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193" type="#_x0000_t202" style="position:absolute;left:0;text-align:left;margin-left:225.95pt;margin-top:21.75pt;width:119.5pt;height:16.65pt;z-index:-251514880;mso-wrap-distance-left:180.7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 xml:space="preserve">из выражения; </w:t>
                  </w:r>
                  <w:r>
                    <w:rPr>
                      <w:rStyle w:val="2Exact0"/>
                      <w:color w:val="000000"/>
                      <w:lang w:val="en-US" w:eastAsia="en-US"/>
                    </w:rPr>
                    <w:t>W</w:t>
                  </w:r>
                  <w:r>
                    <w:rPr>
                      <w:rStyle w:val="2Exact0"/>
                      <w:color w:val="000000"/>
                      <w:vertAlign w:val="subscript"/>
                      <w:lang w:val="en-US" w:eastAsia="en-US"/>
                    </w:rPr>
                    <w:t>x</w:t>
                  </w:r>
                  <w:r>
                    <w:rPr>
                      <w:rStyle w:val="2Exact0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2Exact0"/>
                      <w:color w:val="000000"/>
                    </w:rPr>
                    <w:t>=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194" type="#_x0000_t202" style="position:absolute;left:0;text-align:left;margin-left:346.9pt;margin-top:16.25pt;width:18.25pt;height:14.4pt;z-index:-251513856;mso-wrap-distance-left:5pt;mso-wrap-distance-right:11.05pt;mso-wrap-distance-bottom: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rnd</w:t>
                  </w:r>
                  <w:r>
                    <w:rPr>
                      <w:rStyle w:val="9Exact0"/>
                      <w:i w:val="0"/>
                      <w:iCs w:val="0"/>
                      <w:color w:val="000000"/>
                      <w:vertAlign w:val="superscript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195" type="#_x0000_t202" style="position:absolute;left:0;text-align:left;margin-left:376.2pt;margin-top:24pt;width:26.9pt;height:12.5pt;z-index:-251512832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23"/>
                    <w:shd w:val="clear" w:color="auto" w:fill="auto"/>
                    <w:spacing w:line="220" w:lineRule="exact"/>
                  </w:pPr>
                  <w:r>
                    <w:rPr>
                      <w:rStyle w:val="42Exact"/>
                      <w:color w:val="000000"/>
                    </w:rPr>
                    <w:t>0,1d</w:t>
                  </w:r>
                  <w:r>
                    <w:rPr>
                      <w:rStyle w:val="42Exact"/>
                      <w:color w:val="000000"/>
                      <w:vertAlign w:val="superscript"/>
                      <w:lang w:val="ru-RU" w:eastAsia="ru-RU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196" type="#_x0000_t202" style="position:absolute;left:0;text-align:left;margin-left:12.85pt;margin-top:28.4pt;width:444.5pt;height:38.4pt;z-index:-251511808;mso-wrap-distance-left:16.1pt;mso-wrap-distance-right:83.3pt;mso-wrap-distance-bottom:1.3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pos="6239"/>
                    </w:tabs>
                    <w:spacing w:before="0" w:line="365" w:lineRule="exact"/>
                    <w:ind w:left="3460"/>
                    <w:jc w:val="both"/>
                  </w:pPr>
                  <w:r>
                    <w:rPr>
                      <w:rStyle w:val="511pt6"/>
                      <w:color w:val="000000"/>
                    </w:rPr>
                    <w:t>[а„</w:t>
                  </w:r>
                  <w:r>
                    <w:rPr>
                      <w:rStyle w:val="5Exact"/>
                      <w:color w:val="000000"/>
                    </w:rPr>
                    <w:t xml:space="preserve"> ]</w:t>
                  </w:r>
                  <w:r>
                    <w:rPr>
                      <w:rStyle w:val="5Exact"/>
                      <w:color w:val="000000"/>
                    </w:rPr>
                    <w:tab/>
                  </w:r>
                  <w:r>
                    <w:rPr>
                      <w:rStyle w:val="5Exact"/>
                      <w:color w:val="000000"/>
                      <w:vertAlign w:val="superscript"/>
                    </w:rPr>
                    <w:t>Х</w:t>
                  </w:r>
                  <w:r>
                    <w:rPr>
                      <w:rStyle w:val="5Exact"/>
                      <w:color w:val="000000"/>
                    </w:rPr>
                    <w:t xml:space="preserve"> 32</w:t>
                  </w:r>
                </w:p>
                <w:p w:rsidR="00E041A1" w:rsidRDefault="00E041A1">
                  <w:pPr>
                    <w:pStyle w:val="21"/>
                    <w:shd w:val="clear" w:color="auto" w:fill="auto"/>
                    <w:spacing w:after="0" w:line="365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13. Определить диаметр наиболее нагруженного поперечного сечения оси: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197" type="#_x0000_t202" style="position:absolute;left:0;text-align:left;margin-left:222.1pt;margin-top:77.1pt;width:19.45pt;height:13.9pt;z-index:-251510784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2"/>
                    <w:shd w:val="clear" w:color="auto" w:fill="auto"/>
                    <w:spacing w:line="220" w:lineRule="exact"/>
                  </w:pPr>
                  <w:r>
                    <w:rPr>
                      <w:rStyle w:val="9Exact1"/>
                      <w:i/>
                      <w:iCs/>
                      <w:color w:val="000000"/>
                    </w:rPr>
                    <w:t xml:space="preserve">d </w:t>
                  </w:r>
                  <w:r>
                    <w:rPr>
                      <w:rStyle w:val="9Exact1"/>
                      <w:i/>
                      <w:iCs/>
                      <w:color w:val="000000"/>
                      <w:lang w:val="ru-RU" w:eastAsia="ru-RU"/>
                    </w:rPr>
                    <w:t>&gt;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drawing>
          <wp:anchor distT="0" distB="0" distL="63500" distR="63500" simplePos="0" relativeHeight="251806720" behindDoc="1" locked="0" layoutInCell="1" allowOverlap="1">
            <wp:simplePos x="0" y="0"/>
            <wp:positionH relativeFrom="margin">
              <wp:posOffset>3088640</wp:posOffset>
            </wp:positionH>
            <wp:positionV relativeFrom="paragraph">
              <wp:posOffset>865505</wp:posOffset>
            </wp:positionV>
            <wp:extent cx="1097280" cy="372110"/>
            <wp:effectExtent l="19050" t="0" r="7620" b="0"/>
            <wp:wrapTopAndBottom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Найти требуемую величину осевого сопротивления сечения:</w:t>
      </w:r>
    </w:p>
    <w:p w:rsidR="00E041A1" w:rsidRDefault="00E041A1">
      <w:pPr>
        <w:pStyle w:val="21"/>
        <w:numPr>
          <w:ilvl w:val="0"/>
          <w:numId w:val="19"/>
        </w:numPr>
        <w:shd w:val="clear" w:color="auto" w:fill="auto"/>
        <w:tabs>
          <w:tab w:val="left" w:pos="488"/>
        </w:tabs>
        <w:spacing w:after="0" w:line="260" w:lineRule="exact"/>
        <w:ind w:firstLine="0"/>
      </w:pPr>
      <w:r>
        <w:rPr>
          <w:rStyle w:val="2"/>
          <w:color w:val="000000"/>
        </w:rPr>
        <w:t xml:space="preserve">Округлить диаметр до ближайшего стандартного значения из ряда </w:t>
      </w:r>
      <w:r>
        <w:rPr>
          <w:rStyle w:val="2"/>
          <w:color w:val="000000"/>
          <w:lang w:val="en-US" w:eastAsia="en-US"/>
        </w:rPr>
        <w:t>R</w:t>
      </w:r>
      <w:r w:rsidRPr="00796D8A">
        <w:rPr>
          <w:rStyle w:val="2"/>
          <w:color w:val="000000"/>
          <w:lang w:eastAsia="en-US"/>
        </w:rPr>
        <w:t xml:space="preserve">40 </w:t>
      </w:r>
      <w:r>
        <w:rPr>
          <w:rStyle w:val="2"/>
          <w:color w:val="000000"/>
        </w:rPr>
        <w:t>по таблицы 2</w:t>
      </w:r>
    </w:p>
    <w:p w:rsidR="00E041A1" w:rsidRDefault="00E041A1">
      <w:pPr>
        <w:pStyle w:val="21"/>
        <w:numPr>
          <w:ilvl w:val="0"/>
          <w:numId w:val="19"/>
        </w:numPr>
        <w:shd w:val="clear" w:color="auto" w:fill="auto"/>
        <w:tabs>
          <w:tab w:val="left" w:pos="488"/>
        </w:tabs>
        <w:spacing w:after="592" w:line="260" w:lineRule="exact"/>
        <w:ind w:firstLine="0"/>
      </w:pPr>
      <w:r>
        <w:rPr>
          <w:rStyle w:val="2"/>
          <w:color w:val="000000"/>
        </w:rPr>
        <w:t>Вывод</w:t>
      </w:r>
    </w:p>
    <w:p w:rsidR="00E041A1" w:rsidRDefault="001779C9">
      <w:pPr>
        <w:pStyle w:val="421"/>
        <w:keepNext/>
        <w:keepLines/>
        <w:shd w:val="clear" w:color="auto" w:fill="auto"/>
        <w:spacing w:after="0" w:line="260" w:lineRule="exact"/>
        <w:ind w:right="40"/>
        <w:jc w:val="center"/>
        <w:sectPr w:rsidR="00E041A1">
          <w:type w:val="continuous"/>
          <w:pgSz w:w="11900" w:h="16840"/>
          <w:pgMar w:top="293" w:right="363" w:bottom="293" w:left="1131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262255" distL="454025" distR="457200" simplePos="0" relativeHeight="251807744" behindDoc="1" locked="0" layoutInCell="1" allowOverlap="1">
            <wp:simplePos x="0" y="0"/>
            <wp:positionH relativeFrom="margin">
              <wp:posOffset>412750</wp:posOffset>
            </wp:positionH>
            <wp:positionV relativeFrom="paragraph">
              <wp:posOffset>585470</wp:posOffset>
            </wp:positionV>
            <wp:extent cx="2401570" cy="1073150"/>
            <wp:effectExtent l="19050" t="0" r="0" b="0"/>
            <wp:wrapTopAndBottom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00" type="#_x0000_t202" style="position:absolute;left:0;text-align:left;margin-left:257.65pt;margin-top:29.75pt;width:198.25pt;height:103.2pt;z-index:-251507712;mso-wrap-distance-left:5pt;mso-wrap-distance-right:61.2pt;mso-wrap-distance-bottom:8.15pt;mso-position-horizontal-relative:margin;mso-position-vertical-relative:text" wrapcoords="10511 0 11088 0 11088 1446 21600 2080 21600 21600 0 21600 0 2080 10511 1446 10511 0" filled="f" stroked="f">
            <v:textbox style="mso-fit-shape-to-text:t" inset="0,0,0,0">
              <w:txbxContent>
                <w:p w:rsidR="00E041A1" w:rsidRDefault="00E041A1">
                  <w:pPr>
                    <w:pStyle w:val="10"/>
                    <w:shd w:val="clear" w:color="auto" w:fill="auto"/>
                    <w:spacing w:line="180" w:lineRule="exact"/>
                  </w:pPr>
                  <w:r>
                    <w:rPr>
                      <w:rStyle w:val="10Exact"/>
                      <w:i/>
                      <w:iCs/>
                      <w:color w:val="000000"/>
                    </w:rPr>
                    <w:t>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514600" cy="1314450"/>
                        <wp:effectExtent l="19050" t="0" r="0" b="0"/>
                        <wp:docPr id="148" name="Рисунок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01" type="#_x0000_t202" style="position:absolute;left:0;text-align:left;margin-left:23.4pt;margin-top:151.2pt;width:200.65pt;height:86.9pt;z-index:-251506688;mso-wrap-distance-left:26.65pt;mso-wrap-distance-right:33.6pt;mso-wrap-distance-bottom:10.55pt;mso-position-horizontal-relative:margin;mso-position-vertical-relative:text" wrapcoords="10336 0 11316 0 11316 3910 21600 3910 21600 21600 0 21600 0 3910 10385 3910 10385 2046 10336 2046 10336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3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552700" cy="1104900"/>
                        <wp:effectExtent l="19050" t="0" r="0" b="0"/>
                        <wp:docPr id="150" name="Рисунок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02" type="#_x0000_t202" style="position:absolute;left:0;text-align:left;margin-left:257.65pt;margin-top:152.15pt;width:198.25pt;height:81.6pt;z-index:-251505664;mso-wrap-distance-left:5pt;mso-wrap-distance-right:61.2pt;mso-wrap-distance-bottom:13.9pt;mso-position-horizontal-relative:margin;mso-position-vertical-relative:text" wrapcoords="10511 0 11088 0 11088 1714 21600 4437 21600 21600 0 21600 0 4437 10511 1714 10511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4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514600" cy="1038225"/>
                        <wp:effectExtent l="19050" t="0" r="0" b="0"/>
                        <wp:docPr id="152" name="Рисунок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03" type="#_x0000_t202" style="position:absolute;left:0;text-align:left;margin-left:41.65pt;margin-top:267.85pt;width:180pt;height:118.1pt;z-index:-251504640;mso-wrap-distance-left:44.9pt;mso-wrap-distance-right:36.95pt;mso-wrap-distance-bottom:8.15pt;mso-position-horizontal-relative:margin;mso-position-vertical-relative:text" wrapcoords="8982 0 10422 0 10422 1624 21600 1624 21600 21600 0 21600 0 1624 8982 1624 8982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5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286000" cy="1495425"/>
                        <wp:effectExtent l="19050" t="0" r="0" b="0"/>
                        <wp:docPr id="154" name="Рисунок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04" type="#_x0000_t202" style="position:absolute;left:0;text-align:left;margin-left:395.85pt;margin-top:280pt;width:52.8pt;height:23.1pt;z-index:-251503616;mso-wrap-distance-left:5pt;mso-wrap-distance-right:68.4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430"/>
                    <w:shd w:val="clear" w:color="auto" w:fill="auto"/>
                    <w:spacing w:line="380" w:lineRule="exact"/>
                  </w:pPr>
                  <w:r>
                    <w:rPr>
                      <w:rStyle w:val="43Exact"/>
                      <w:b/>
                      <w:bCs/>
                      <w:i/>
                      <w:iCs/>
                      <w:color w:val="000000"/>
                    </w:rPr>
                    <w:t>РгбОКН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05" type="#_x0000_t202" style="position:absolute;left:0;text-align:left;margin-left:258.6pt;margin-top:268.8pt;width:179.5pt;height:.05pt;z-index:-251502592;mso-wrap-distance-left:5pt;mso-wrap-distance-right:5pt;mso-wrap-distance-bottom:20.1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33"/>
                    <w:shd w:val="clear" w:color="auto" w:fill="auto"/>
                    <w:spacing w:line="260" w:lineRule="exact"/>
                  </w:pPr>
                  <w:r>
                    <w:rPr>
                      <w:rStyle w:val="3Exact"/>
                      <w:i/>
                      <w:iCs/>
                      <w:color w:val="000000"/>
                    </w:rPr>
                    <w:t>Ро-^ОНИ</w:t>
                  </w:r>
                </w:p>
                <w:p w:rsidR="00E041A1" w:rsidRDefault="00E041A1">
                  <w:pPr>
                    <w:pStyle w:val="47"/>
                    <w:shd w:val="clear" w:color="auto" w:fill="auto"/>
                    <w:spacing w:line="220" w:lineRule="exact"/>
                  </w:pPr>
                  <w:r>
                    <w:rPr>
                      <w:rStyle w:val="4Exact"/>
                      <w:color w:val="000000"/>
                    </w:rPr>
                    <w:t>6</w:t>
                  </w:r>
                </w:p>
                <w:tbl>
                  <w:tblPr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67"/>
                    <w:gridCol w:w="2323"/>
                  </w:tblGrid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658"/>
                      <w:jc w:val="center"/>
                    </w:trPr>
                    <w:tc>
                      <w:tcPr>
                        <w:tcW w:w="126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tabs>
                            <w:tab w:val="left" w:leader="hyphen" w:pos="907"/>
                          </w:tabs>
                          <w:spacing w:after="0" w:line="300" w:lineRule="exact"/>
                          <w:ind w:firstLine="0"/>
                        </w:pPr>
                        <w:r>
                          <w:rPr>
                            <w:rStyle w:val="2Arial"/>
                            <w:color w:val="000000"/>
                          </w:rPr>
                          <w:t xml:space="preserve">&lt; </w:t>
                        </w:r>
                        <w:r>
                          <w:rPr>
                            <w:rStyle w:val="2Arial"/>
                            <w:color w:val="000000"/>
                          </w:rPr>
                          <w:tab/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300" w:lineRule="exact"/>
                          <w:ind w:left="1440" w:firstLine="0"/>
                          <w:jc w:val="left"/>
                        </w:pPr>
                        <w:r>
                          <w:rPr>
                            <w:rStyle w:val="2Arial5"/>
                            <w:color w:val="000000"/>
                          </w:rPr>
                          <w:t>8</w:t>
                        </w:r>
                        <w:r>
                          <w:rPr>
                            <w:rStyle w:val="2Arial"/>
                            <w:color w:val="000000"/>
                          </w:rPr>
                          <w:t xml:space="preserve"> </w:t>
                        </w:r>
                        <w:r>
                          <w:rPr>
                            <w:rStyle w:val="2Arial4"/>
                            <w:color w:val="000000"/>
                          </w:rPr>
                          <w:t xml:space="preserve">y?i/i </w:t>
                        </w:r>
                        <w:r>
                          <w:rPr>
                            <w:rStyle w:val="2Arial4"/>
                            <w:color w:val="000000"/>
                            <w:lang w:val="ru-RU" w:eastAsia="ru-RU"/>
                          </w:rPr>
                          <w:t>•</w:t>
                        </w:r>
                      </w:p>
                      <w:p w:rsidR="00E041A1" w:rsidRDefault="00E041A1">
                        <w:pPr>
                          <w:pStyle w:val="21"/>
                          <w:shd w:val="clear" w:color="auto" w:fill="auto"/>
                          <w:tabs>
                            <w:tab w:val="left" w:leader="underscore" w:pos="1258"/>
                          </w:tabs>
                          <w:spacing w:after="0" w:line="600" w:lineRule="exact"/>
                          <w:ind w:firstLine="0"/>
                        </w:pPr>
                        <w:r>
                          <w:rPr>
                            <w:rStyle w:val="230pt"/>
                            <w:noProof w:val="0"/>
                            <w:color w:val="000000"/>
                          </w:rPr>
                          <w:tab/>
                        </w:r>
                        <w:r>
                          <w:rPr>
                            <w:rStyle w:val="210pt4"/>
                            <w:color w:val="000000"/>
                          </w:rPr>
                          <w:t>ГГ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44"/>
                      <w:jc w:val="center"/>
                    </w:trPr>
                    <w:tc>
                      <w:tcPr>
                        <w:tcW w:w="1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300" w:lineRule="exact"/>
                          <w:ind w:firstLine="0"/>
                          <w:jc w:val="left"/>
                        </w:pPr>
                        <w:r>
                          <w:rPr>
                            <w:rStyle w:val="2Arial3"/>
                            <w:color w:val="000000"/>
                          </w:rPr>
                          <w:t>-*=—-э»</w:t>
                        </w:r>
                        <w:r>
                          <w:rPr>
                            <w:rStyle w:val="2Arial5"/>
                            <w:color w:val="000000"/>
                          </w:rPr>
                          <w:t>4</w:t>
                        </w:r>
                        <w:r>
                          <w:rPr>
                            <w:rStyle w:val="2Arial3"/>
                            <w:color w:val="000000"/>
                          </w:rPr>
                          <w:t>-«=—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60" w:line="200" w:lineRule="exact"/>
                          <w:ind w:firstLine="0"/>
                          <w:jc w:val="right"/>
                        </w:pPr>
                        <w:r>
                          <w:rPr>
                            <w:rStyle w:val="2Arial4"/>
                            <w:color w:val="000000"/>
                          </w:rPr>
                          <w:t>j,</w:t>
                        </w:r>
                      </w:p>
                      <w:p w:rsidR="00E041A1" w:rsidRDefault="00E041A1">
                        <w:pPr>
                          <w:pStyle w:val="21"/>
                          <w:shd w:val="clear" w:color="auto" w:fill="auto"/>
                          <w:spacing w:before="60" w:after="0" w:line="200" w:lineRule="exact"/>
                          <w:ind w:firstLine="0"/>
                          <w:jc w:val="right"/>
                        </w:pPr>
                        <w:r>
                          <w:rPr>
                            <w:rStyle w:val="2Arial2"/>
                            <w:color w:val="000000"/>
                          </w:rPr>
                          <w:t>1</w:t>
                        </w:r>
                        <w:r>
                          <w:rPr>
                            <w:rStyle w:val="2Arial4"/>
                            <w:color w:val="000000"/>
                            <w:lang w:val="ru-RU" w:eastAsia="ru-RU"/>
                          </w:rPr>
                          <w:t>,</w:t>
                        </w:r>
                        <w:r>
                          <w:rPr>
                            <w:rStyle w:val="2Arial2"/>
                            <w:color w:val="000000"/>
                          </w:rPr>
                          <w:t>4</w:t>
                        </w:r>
                        <w:r>
                          <w:rPr>
                            <w:rStyle w:val="2Arial4"/>
                            <w:color w:val="000000"/>
                            <w:lang w:val="ru-RU" w:eastAsia="ru-RU"/>
                          </w:rPr>
                          <w:t>м *</w:t>
                        </w:r>
                      </w:p>
                    </w:tc>
                  </w:tr>
                </w:tbl>
                <w:p w:rsidR="00E041A1" w:rsidRDefault="00E041A1">
                  <w:pPr>
                    <w:rPr>
                      <w:color w:val="auto"/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06" type="#_x0000_t202" style="position:absolute;left:0;text-align:left;margin-left:14.75pt;margin-top:403.7pt;width:3in;height:95.05pt;z-index:-251501568;mso-wrap-distance-left:18pt;mso-wrap-distance-right:17.75pt;mso-wrap-distance-bottom:38.25pt;mso-position-horizontal-relative:margin;mso-position-vertical-relative:text" wrapcoords="10560 0 11040 0 11040 1440 21600 3700 21600 21600 0 21600 0 3700 10560 1440 10560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7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743200" cy="1209675"/>
                        <wp:effectExtent l="19050" t="0" r="0" b="0"/>
                        <wp:docPr id="156" name="Рисунок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07" type="#_x0000_t202" style="position:absolute;left:0;text-align:left;margin-left:248.5pt;margin-top:403.7pt;width:207.35pt;height:113.75pt;z-index:-251500544;mso-wrap-distance-left:5pt;mso-wrap-distance-right:61.2pt;mso-wrap-distance-bottom:20pt;mso-position-horizontal-relative:margin;mso-position-vertical-relative:text" wrapcoords="11047 0 11500 0 11500 1242 21600 3119 21600 21600 0 21600 0 3119 11047 1242 11047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8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628900" cy="1447800"/>
                        <wp:effectExtent l="19050" t="0" r="0" b="0"/>
                        <wp:docPr id="158" name="Рисунок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bookmarkStart w:id="23" w:name="bookmark23"/>
      <w:r w:rsidR="00E041A1">
        <w:rPr>
          <w:rStyle w:val="422"/>
          <w:color w:val="000000"/>
        </w:rPr>
        <w:t>Задания к практической работе № 16</w:t>
      </w:r>
      <w:bookmarkEnd w:id="23"/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816960" behindDoc="1" locked="0" layoutInCell="1" allowOverlap="1">
            <wp:simplePos x="0" y="0"/>
            <wp:positionH relativeFrom="margin">
              <wp:posOffset>384175</wp:posOffset>
            </wp:positionH>
            <wp:positionV relativeFrom="paragraph">
              <wp:posOffset>0</wp:posOffset>
            </wp:positionV>
            <wp:extent cx="2517775" cy="1938655"/>
            <wp:effectExtent l="19050" t="0" r="0" b="0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817984" behindDoc="1" locked="0" layoutInCell="1" allowOverlap="1">
            <wp:simplePos x="0" y="0"/>
            <wp:positionH relativeFrom="margin">
              <wp:posOffset>3471545</wp:posOffset>
            </wp:positionH>
            <wp:positionV relativeFrom="paragraph">
              <wp:posOffset>167640</wp:posOffset>
            </wp:positionV>
            <wp:extent cx="2401570" cy="1676400"/>
            <wp:effectExtent l="19050" t="0" r="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425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186"/>
          <w:headerReference w:type="default" r:id="rId187"/>
          <w:pgSz w:w="11900" w:h="16840"/>
          <w:pgMar w:top="594" w:right="252" w:bottom="508" w:left="1058" w:header="0" w:footer="3" w:gutter="0"/>
          <w:pgNumType w:start="10"/>
          <w:cols w:space="720"/>
          <w:noEndnote/>
          <w:docGrid w:linePitch="360"/>
        </w:sect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before="110" w:after="110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5002" w:right="0" w:bottom="524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421"/>
        <w:keepNext/>
        <w:keepLines/>
        <w:shd w:val="clear" w:color="auto" w:fill="auto"/>
        <w:spacing w:after="352" w:line="260" w:lineRule="exact"/>
        <w:ind w:right="20"/>
        <w:jc w:val="center"/>
      </w:pPr>
      <w:bookmarkStart w:id="24" w:name="bookmark24"/>
      <w:r>
        <w:rPr>
          <w:rStyle w:val="420"/>
          <w:color w:val="000000"/>
        </w:rPr>
        <w:lastRenderedPageBreak/>
        <w:t>Практическая работа № 17</w:t>
      </w:r>
      <w:bookmarkEnd w:id="24"/>
    </w:p>
    <w:p w:rsidR="00E041A1" w:rsidRDefault="00E041A1">
      <w:pPr>
        <w:pStyle w:val="421"/>
        <w:keepNext/>
        <w:keepLines/>
        <w:shd w:val="clear" w:color="auto" w:fill="auto"/>
        <w:spacing w:after="172" w:line="260" w:lineRule="exact"/>
        <w:jc w:val="left"/>
      </w:pPr>
      <w:bookmarkStart w:id="25" w:name="bookmark25"/>
      <w:r>
        <w:rPr>
          <w:rStyle w:val="420"/>
          <w:color w:val="000000"/>
        </w:rPr>
        <w:t>Тема 19 Общие сведения о механических передачах. Фрикционные передачи.</w:t>
      </w:r>
      <w:bookmarkEnd w:id="25"/>
    </w:p>
    <w:p w:rsidR="00E041A1" w:rsidRDefault="00E041A1">
      <w:pPr>
        <w:pStyle w:val="21"/>
        <w:shd w:val="clear" w:color="auto" w:fill="auto"/>
        <w:spacing w:after="119" w:line="260" w:lineRule="exact"/>
        <w:ind w:firstLine="0"/>
        <w:jc w:val="left"/>
      </w:pPr>
      <w:r>
        <w:rPr>
          <w:rStyle w:val="2"/>
          <w:color w:val="000000"/>
        </w:rPr>
        <w:t>Определение кинематических и силовых характеристик передач.</w:t>
      </w:r>
    </w:p>
    <w:p w:rsidR="00E041A1" w:rsidRDefault="00E041A1">
      <w:pPr>
        <w:pStyle w:val="21"/>
        <w:shd w:val="clear" w:color="auto" w:fill="auto"/>
        <w:spacing w:after="124" w:line="326" w:lineRule="exact"/>
        <w:ind w:firstLine="0"/>
        <w:jc w:val="left"/>
      </w:pPr>
      <w:r>
        <w:rPr>
          <w:rStyle w:val="23"/>
          <w:color w:val="000000"/>
        </w:rPr>
        <w:t>Цель работы: Н</w:t>
      </w:r>
      <w:r>
        <w:rPr>
          <w:rStyle w:val="2"/>
          <w:color w:val="000000"/>
        </w:rPr>
        <w:t>аучиться определять кинематические и силовые характеристики приводов, состоящих из ряда последовательно соединенных передач.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привода машины, состоящего из механических передач определить угловые скорости и частоты вращения на валах, мощности и вращающие моменты на валах с учетом к.п.д., передаточные числа всех ступеней и привода, к.п.д. привода. Принять: </w:t>
      </w:r>
      <w:r>
        <w:rPr>
          <w:rStyle w:val="25"/>
          <w:color w:val="000000"/>
        </w:rPr>
        <w:t>ц</w:t>
      </w:r>
      <w:r>
        <w:rPr>
          <w:rStyle w:val="25"/>
          <w:color w:val="000000"/>
          <w:vertAlign w:val="subscript"/>
        </w:rPr>
        <w:t>подш</w:t>
      </w:r>
      <w:r>
        <w:rPr>
          <w:rStyle w:val="25"/>
          <w:color w:val="000000"/>
        </w:rPr>
        <w:t>=0,99</w:t>
      </w:r>
      <w:r>
        <w:rPr>
          <w:rStyle w:val="2"/>
          <w:color w:val="000000"/>
        </w:rPr>
        <w:t xml:space="preserve"> - для пары подшипников;</w:t>
      </w:r>
    </w:p>
    <w:p w:rsidR="00E041A1" w:rsidRDefault="00E041A1">
      <w:pPr>
        <w:pStyle w:val="21"/>
        <w:shd w:val="clear" w:color="auto" w:fill="auto"/>
        <w:spacing w:after="0" w:line="317" w:lineRule="exact"/>
        <w:ind w:left="1200" w:firstLine="0"/>
        <w:jc w:val="left"/>
      </w:pPr>
      <w:r>
        <w:rPr>
          <w:rStyle w:val="25"/>
          <w:color w:val="000000"/>
        </w:rPr>
        <w:t>Щп=0,95</w:t>
      </w:r>
      <w:r>
        <w:rPr>
          <w:rStyle w:val="2"/>
          <w:color w:val="000000"/>
        </w:rPr>
        <w:t xml:space="preserve"> - для цепной передачи;</w:t>
      </w:r>
    </w:p>
    <w:p w:rsidR="00E041A1" w:rsidRDefault="00E041A1">
      <w:pPr>
        <w:pStyle w:val="21"/>
        <w:shd w:val="clear" w:color="auto" w:fill="auto"/>
        <w:spacing w:after="0" w:line="317" w:lineRule="exact"/>
        <w:ind w:left="1200" w:firstLine="0"/>
        <w:jc w:val="left"/>
      </w:pPr>
      <w:r>
        <w:rPr>
          <w:rStyle w:val="25"/>
          <w:color w:val="000000"/>
        </w:rPr>
        <w:t>Ц</w:t>
      </w:r>
      <w:r>
        <w:rPr>
          <w:rStyle w:val="25"/>
          <w:color w:val="000000"/>
          <w:vertAlign w:val="subscript"/>
        </w:rPr>
        <w:t>рщ</w:t>
      </w:r>
      <w:r>
        <w:rPr>
          <w:rStyle w:val="25"/>
          <w:color w:val="000000"/>
        </w:rPr>
        <w:t>=0,96</w:t>
      </w:r>
      <w:r>
        <w:rPr>
          <w:rStyle w:val="2"/>
          <w:color w:val="000000"/>
        </w:rPr>
        <w:t xml:space="preserve"> - для ременной передачи;</w:t>
      </w:r>
    </w:p>
    <w:p w:rsidR="00E041A1" w:rsidRDefault="00E041A1">
      <w:pPr>
        <w:pStyle w:val="21"/>
        <w:shd w:val="clear" w:color="auto" w:fill="auto"/>
        <w:spacing w:after="0" w:line="317" w:lineRule="exact"/>
        <w:ind w:left="1200" w:right="4600" w:firstLine="0"/>
        <w:jc w:val="left"/>
      </w:pPr>
      <w:r>
        <w:rPr>
          <w:rStyle w:val="25"/>
          <w:color w:val="000000"/>
        </w:rPr>
        <w:t>Цзуб=0,97</w:t>
      </w:r>
      <w:r>
        <w:rPr>
          <w:rStyle w:val="2"/>
          <w:color w:val="000000"/>
        </w:rPr>
        <w:t xml:space="preserve"> - для зубчатой передачи; </w:t>
      </w:r>
      <w:r>
        <w:rPr>
          <w:rStyle w:val="25"/>
          <w:color w:val="000000"/>
        </w:rPr>
        <w:t>ц</w:t>
      </w:r>
      <w:r>
        <w:rPr>
          <w:rStyle w:val="25"/>
          <w:color w:val="000000"/>
          <w:vertAlign w:val="subscript"/>
        </w:rPr>
        <w:t>чп</w:t>
      </w:r>
      <w:r>
        <w:rPr>
          <w:rStyle w:val="25"/>
          <w:color w:val="000000"/>
        </w:rPr>
        <w:t>=0,77-0,85</w:t>
      </w:r>
      <w:r>
        <w:rPr>
          <w:rStyle w:val="2"/>
          <w:color w:val="000000"/>
        </w:rPr>
        <w:t xml:space="preserve"> - для червячной передачи.</w:t>
      </w:r>
    </w:p>
    <w:p w:rsidR="00E041A1" w:rsidRDefault="00E041A1">
      <w:pPr>
        <w:pStyle w:val="21"/>
        <w:shd w:val="clear" w:color="auto" w:fill="auto"/>
        <w:spacing w:after="646" w:line="317" w:lineRule="exact"/>
        <w:ind w:firstLine="0"/>
        <w:jc w:val="left"/>
      </w:pPr>
      <w:r>
        <w:rPr>
          <w:rStyle w:val="2"/>
          <w:color w:val="000000"/>
        </w:rPr>
        <w:t>Схему выбрать в соответствии с номером студента по списку в журнале.</w:t>
      </w:r>
    </w:p>
    <w:p w:rsidR="00E041A1" w:rsidRDefault="00E041A1">
      <w:pPr>
        <w:pStyle w:val="421"/>
        <w:keepNext/>
        <w:keepLines/>
        <w:shd w:val="clear" w:color="auto" w:fill="auto"/>
        <w:spacing w:after="303" w:line="260" w:lineRule="exact"/>
        <w:ind w:right="20"/>
        <w:jc w:val="center"/>
      </w:pPr>
      <w:bookmarkStart w:id="26" w:name="bookmark26"/>
      <w:r>
        <w:rPr>
          <w:rStyle w:val="422"/>
          <w:color w:val="000000"/>
        </w:rPr>
        <w:t>Порядок выполнения.</w:t>
      </w:r>
      <w:bookmarkEnd w:id="26"/>
    </w:p>
    <w:p w:rsidR="00E041A1" w:rsidRDefault="00E041A1">
      <w:pPr>
        <w:pStyle w:val="21"/>
        <w:numPr>
          <w:ilvl w:val="0"/>
          <w:numId w:val="20"/>
        </w:numPr>
        <w:shd w:val="clear" w:color="auto" w:fill="auto"/>
        <w:tabs>
          <w:tab w:val="left" w:pos="349"/>
        </w:tabs>
        <w:spacing w:after="0" w:line="322" w:lineRule="exact"/>
        <w:ind w:firstLine="0"/>
      </w:pPr>
      <w:r>
        <w:rPr>
          <w:rStyle w:val="2"/>
          <w:color w:val="000000"/>
        </w:rPr>
        <w:t>Начертить схему привода в соответствии с вариантом.</w:t>
      </w:r>
    </w:p>
    <w:p w:rsidR="00E041A1" w:rsidRDefault="00E041A1">
      <w:pPr>
        <w:pStyle w:val="21"/>
        <w:numPr>
          <w:ilvl w:val="0"/>
          <w:numId w:val="20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Пронумеровать валы.</w:t>
      </w:r>
    </w:p>
    <w:p w:rsidR="00E041A1" w:rsidRDefault="00E041A1">
      <w:pPr>
        <w:pStyle w:val="21"/>
        <w:numPr>
          <w:ilvl w:val="0"/>
          <w:numId w:val="20"/>
        </w:numPr>
        <w:shd w:val="clear" w:color="auto" w:fill="auto"/>
        <w:tabs>
          <w:tab w:val="left" w:pos="378"/>
        </w:tabs>
        <w:spacing w:after="393" w:line="322" w:lineRule="exact"/>
        <w:ind w:firstLine="0"/>
      </w:pPr>
      <w:r>
        <w:rPr>
          <w:rStyle w:val="2"/>
          <w:color w:val="000000"/>
        </w:rPr>
        <w:t>Определить передаточное отношение каждой ступени.</w:t>
      </w:r>
    </w:p>
    <w:p w:rsidR="00E041A1" w:rsidRDefault="001779C9">
      <w:pPr>
        <w:pStyle w:val="120"/>
        <w:shd w:val="clear" w:color="auto" w:fill="auto"/>
        <w:spacing w:line="130" w:lineRule="exact"/>
        <w:ind w:left="4100"/>
      </w:pPr>
      <w:r>
        <w:rPr>
          <w:noProof/>
        </w:rPr>
        <w:pict>
          <v:shape id="_x0000_s1212" type="#_x0000_t202" style="position:absolute;left:0;text-align:left;margin-left:276.95pt;margin-top:-11.95pt;width:14.4pt;height:30.2pt;z-index:-251497472;mso-wrap-distance-left:5pt;mso-wrap-distance-right:5pt;mso-wrap-distance-bottom:19.1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  <w:lang w:val="en-US" w:eastAsia="en-US"/>
                    </w:rPr>
                    <w:t>Z</w:t>
                  </w:r>
                </w:p>
              </w:txbxContent>
            </v:textbox>
            <w10:wrap type="square" anchorx="margin"/>
          </v:shape>
        </w:pict>
      </w:r>
      <w:r w:rsidR="00E041A1">
        <w:rPr>
          <w:rStyle w:val="12"/>
          <w:i/>
          <w:iCs/>
          <w:color w:val="000000"/>
          <w:vertAlign w:val="superscript"/>
          <w:lang w:val="en-US" w:eastAsia="en-US"/>
        </w:rPr>
        <w:t>U</w:t>
      </w:r>
      <w:r w:rsidR="00E041A1">
        <w:rPr>
          <w:rStyle w:val="12"/>
          <w:i/>
          <w:iCs/>
          <w:color w:val="000000"/>
          <w:lang w:val="en-US" w:eastAsia="en-US"/>
        </w:rPr>
        <w:t xml:space="preserve">i </w:t>
      </w:r>
      <w:r w:rsidR="00E041A1">
        <w:rPr>
          <w:rStyle w:val="12"/>
          <w:i/>
          <w:iCs/>
          <w:color w:val="000000"/>
        </w:rPr>
        <w:t>=</w:t>
      </w:r>
    </w:p>
    <w:p w:rsidR="00E041A1" w:rsidRDefault="00E041A1">
      <w:pPr>
        <w:pStyle w:val="51"/>
        <w:shd w:val="clear" w:color="auto" w:fill="auto"/>
        <w:spacing w:before="0" w:line="322" w:lineRule="exact"/>
        <w:jc w:val="both"/>
      </w:pPr>
      <w:r>
        <w:rPr>
          <w:rStyle w:val="5"/>
          <w:color w:val="000000"/>
        </w:rPr>
        <w:t xml:space="preserve">V </w:t>
      </w:r>
      <w:r>
        <w:rPr>
          <w:rStyle w:val="511pt5"/>
          <w:color w:val="000000"/>
        </w:rPr>
        <w:t>1</w:t>
      </w:r>
      <w:r>
        <w:rPr>
          <w:rStyle w:val="5"/>
          <w:color w:val="000000"/>
        </w:rPr>
        <w:t xml:space="preserve"> А з А 5 у</w:t>
      </w:r>
    </w:p>
    <w:p w:rsidR="00E041A1" w:rsidRDefault="00E041A1">
      <w:pPr>
        <w:pStyle w:val="21"/>
        <w:numPr>
          <w:ilvl w:val="0"/>
          <w:numId w:val="20"/>
        </w:numPr>
        <w:shd w:val="clear" w:color="auto" w:fill="auto"/>
        <w:tabs>
          <w:tab w:val="left" w:pos="378"/>
        </w:tabs>
        <w:spacing w:after="0" w:line="322" w:lineRule="exact"/>
        <w:ind w:firstLine="0"/>
      </w:pPr>
      <w:r>
        <w:rPr>
          <w:rStyle w:val="2"/>
          <w:color w:val="000000"/>
        </w:rPr>
        <w:t>Определить передаточного число привода.</w:t>
      </w:r>
    </w:p>
    <w:p w:rsidR="00E041A1" w:rsidRDefault="00E041A1">
      <w:pPr>
        <w:pStyle w:val="90"/>
        <w:shd w:val="clear" w:color="auto" w:fill="auto"/>
        <w:spacing w:after="0" w:line="322" w:lineRule="exact"/>
        <w:ind w:right="20"/>
        <w:jc w:val="center"/>
      </w:pPr>
      <w:r>
        <w:rPr>
          <w:rStyle w:val="9"/>
          <w:i/>
          <w:iCs/>
          <w:color w:val="000000"/>
          <w:lang w:val="en-US" w:eastAsia="en-US"/>
        </w:rPr>
        <w:t xml:space="preserve">u </w:t>
      </w:r>
      <w:r>
        <w:rPr>
          <w:rStyle w:val="9"/>
          <w:i/>
          <w:iCs/>
          <w:color w:val="000000"/>
        </w:rPr>
        <w:t xml:space="preserve">= </w:t>
      </w:r>
      <w:r>
        <w:rPr>
          <w:rStyle w:val="9"/>
          <w:i/>
          <w:iCs/>
          <w:color w:val="000000"/>
          <w:lang w:val="en-US" w:eastAsia="en-US"/>
        </w:rPr>
        <w:t xml:space="preserve">U J- U </w:t>
      </w:r>
      <w:r>
        <w:rPr>
          <w:rStyle w:val="9Corbel"/>
          <w:i/>
          <w:iCs/>
          <w:color w:val="000000"/>
        </w:rPr>
        <w:t>2</w:t>
      </w:r>
      <w:r>
        <w:rPr>
          <w:rStyle w:val="9"/>
          <w:i/>
          <w:iCs/>
          <w:color w:val="000000"/>
        </w:rPr>
        <w:t xml:space="preserve">'( </w:t>
      </w:r>
      <w:r>
        <w:rPr>
          <w:rStyle w:val="9"/>
          <w:i/>
          <w:iCs/>
          <w:color w:val="000000"/>
          <w:lang w:val="en-US" w:eastAsia="en-US"/>
        </w:rPr>
        <w:t>u</w:t>
      </w:r>
      <w:r>
        <w:rPr>
          <w:rStyle w:val="9"/>
          <w:i/>
          <w:iCs/>
          <w:color w:val="000000"/>
          <w:vertAlign w:val="subscript"/>
          <w:lang w:val="en-US" w:eastAsia="en-US"/>
        </w:rPr>
        <w:t>3</w:t>
      </w:r>
      <w:r>
        <w:rPr>
          <w:rStyle w:val="9"/>
          <w:i/>
          <w:iCs/>
          <w:color w:val="000000"/>
          <w:lang w:val="en-US" w:eastAsia="en-US"/>
        </w:rPr>
        <w:t>)</w:t>
      </w:r>
    </w:p>
    <w:p w:rsidR="00E041A1" w:rsidRDefault="001779C9">
      <w:pPr>
        <w:pStyle w:val="21"/>
        <w:numPr>
          <w:ilvl w:val="0"/>
          <w:numId w:val="20"/>
        </w:numPr>
        <w:shd w:val="clear" w:color="auto" w:fill="auto"/>
        <w:tabs>
          <w:tab w:val="left" w:pos="378"/>
        </w:tabs>
        <w:spacing w:after="0" w:line="322" w:lineRule="exact"/>
        <w:ind w:firstLine="0"/>
        <w:sectPr w:rsidR="00E041A1">
          <w:type w:val="continuous"/>
          <w:pgSz w:w="11900" w:h="16840"/>
          <w:pgMar w:top="5002" w:right="252" w:bottom="524" w:left="1058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13" type="#_x0000_t202" style="position:absolute;left:0;text-align:left;margin-left:135.35pt;margin-top:16.95pt;width:100.8pt;height:19pt;z-index:-251496448;mso-wrap-distance-left:135.35pt;mso-wrap-distance-right:11.5pt;mso-wrap-distance-bottom: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nj=nd</w:t>
                  </w:r>
                  <w:r>
                    <w:rPr>
                      <w:rStyle w:val="9Exact"/>
                      <w:i/>
                      <w:iCs/>
                      <w:color w:val="000000"/>
                      <w:vertAlign w:val="subscript"/>
                      <w:lang w:val="en-US" w:eastAsia="en-US"/>
                    </w:rPr>
                    <w:t>e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; n2</w:t>
                  </w:r>
                  <w:r>
                    <w:rPr>
                      <w:rStyle w:val="9Exact0"/>
                      <w:i w:val="0"/>
                      <w:iCs w:val="0"/>
                      <w:color w:val="000000"/>
                      <w:lang w:val="en-US" w:eastAsia="en-US"/>
                    </w:rPr>
                    <w:t>=</w:t>
                  </w:r>
                  <w:r>
                    <w:rPr>
                      <w:rStyle w:val="9Exact0"/>
                      <w:i w:val="0"/>
                      <w:iCs w:val="0"/>
                      <w:color w:val="000000"/>
                    </w:rPr>
                    <w:t>-</w:t>
                  </w:r>
                  <w:r>
                    <w:rPr>
                      <w:rStyle w:val="9Exact0"/>
                      <w:i w:val="0"/>
                      <w:iCs w:val="0"/>
                      <w:color w:val="000000"/>
                      <w:vertAlign w:val="superscript"/>
                    </w:rPr>
                    <w:t>1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;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14" type="#_x0000_t202" style="position:absolute;left:0;text-align:left;margin-left:247.7pt;margin-top:19.7pt;width:156.95pt;height:15.85pt;z-index:-251495424;mso-wrap-distance-left:5pt;mso-wrap-distance-right:124.8pt;mso-wrap-distance-bottom:2.4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tabs>
                      <w:tab w:val="left" w:pos="1022"/>
                      <w:tab w:val="left" w:pos="2146"/>
                    </w:tabs>
                    <w:spacing w:after="0" w:line="260" w:lineRule="exact"/>
                    <w:jc w:val="both"/>
                  </w:pP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n</w:t>
                  </w:r>
                  <w:r>
                    <w:rPr>
                      <w:rStyle w:val="9Exact"/>
                      <w:i/>
                      <w:iCs/>
                      <w:color w:val="000000"/>
                      <w:vertAlign w:val="subscript"/>
                      <w:lang w:val="en-US" w:eastAsia="en-US"/>
                    </w:rPr>
                    <w:t>3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 xml:space="preserve">=Hi 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;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ab/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n</w:t>
                  </w:r>
                  <w:r>
                    <w:rPr>
                      <w:rStyle w:val="9Exact"/>
                      <w:i/>
                      <w:iCs/>
                      <w:color w:val="000000"/>
                      <w:vertAlign w:val="subscript"/>
                      <w:lang w:val="en-US" w:eastAsia="en-US"/>
                    </w:rPr>
                    <w:t>4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 xml:space="preserve">=Hi 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;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ab/>
                  </w:r>
                  <w:r>
                    <w:rPr>
                      <w:rStyle w:val="95ptExact"/>
                      <w:i/>
                      <w:iCs/>
                      <w:color w:val="000000"/>
                    </w:rPr>
                    <w:t>n</w:t>
                  </w:r>
                  <w:r>
                    <w:rPr>
                      <w:rStyle w:val="95ptExact"/>
                      <w:i/>
                      <w:iCs/>
                      <w:color w:val="000000"/>
                      <w:vertAlign w:val="subscript"/>
                    </w:rPr>
                    <w:t>4</w:t>
                  </w:r>
                  <w:r>
                    <w:rPr>
                      <w:rStyle w:val="95ptExact"/>
                      <w:i/>
                      <w:iCs/>
                      <w:color w:val="000000"/>
                    </w:rPr>
                    <w:t>=;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15" type="#_x0000_t202" style="position:absolute;left:0;text-align:left;margin-left:217.45pt;margin-top:30.9pt;width:5.3pt;height:13pt;z-index:-251494400;mso-wrap-distance-left:5pt;mso-wrap-distance-right:51.85pt;mso-wrap-distance-bottom:2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16" type="#_x0000_t202" style="position:absolute;left:0;text-align:left;margin-left:274.55pt;margin-top:32.8pt;width:5.3pt;height:13pt;z-index:-251493376;mso-wrap-distance-left:5pt;mso-wrap-distance-right:5pt;mso-wrap-distance-bottom: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17" type="#_x0000_t202" style="position:absolute;left:0;text-align:left;margin-left:280.8pt;margin-top:41.75pt;width:2.9pt;height:5.9pt;z-index:-251492352;mso-wrap-distance-left:5pt;mso-wrap-distance-right:46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40"/>
                    <w:shd w:val="clear" w:color="auto" w:fill="auto"/>
                    <w:spacing w:line="110" w:lineRule="exact"/>
                  </w:pPr>
                  <w:r>
                    <w:rPr>
                      <w:rStyle w:val="44Exact"/>
                      <w:color w:val="000000"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18" type="#_x0000_t202" style="position:absolute;left:0;text-align:left;margin-left:329.75pt;margin-top:32.8pt;width:4.8pt;height:13pt;z-index:-251491328;mso-wrap-distance-left:5pt;mso-wrap-distance-right:5pt;mso-wrap-distance-bottom: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19" type="#_x0000_t202" style="position:absolute;left:0;text-align:left;margin-left:335.5pt;margin-top:41.75pt;width:2.9pt;height:5.9pt;z-index:-251490304;mso-wrap-distance-left:5pt;mso-wrap-distance-right:48.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40"/>
                    <w:shd w:val="clear" w:color="auto" w:fill="auto"/>
                    <w:spacing w:line="110" w:lineRule="exact"/>
                  </w:pPr>
                  <w:r>
                    <w:rPr>
                      <w:rStyle w:val="44Exact"/>
                      <w:color w:val="000000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20" type="#_x0000_t202" style="position:absolute;left:0;text-align:left;margin-left:386.9pt;margin-top:32.8pt;width:4.8pt;height:13pt;z-index:-251489280;mso-wrap-distance-left:5pt;mso-wrap-distance-right:137.75pt;mso-wrap-distance-bottom: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и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Определить частоту вращения валов.</w:t>
      </w:r>
    </w:p>
    <w:p w:rsidR="00E041A1" w:rsidRDefault="00E041A1">
      <w:pPr>
        <w:pStyle w:val="21"/>
        <w:numPr>
          <w:ilvl w:val="0"/>
          <w:numId w:val="20"/>
        </w:numPr>
        <w:shd w:val="clear" w:color="auto" w:fill="auto"/>
        <w:tabs>
          <w:tab w:val="left" w:pos="373"/>
        </w:tabs>
        <w:spacing w:after="162" w:line="260" w:lineRule="exact"/>
        <w:ind w:firstLine="0"/>
      </w:pPr>
      <w:r>
        <w:rPr>
          <w:rStyle w:val="2"/>
          <w:color w:val="000000"/>
        </w:rPr>
        <w:t>Определить частоту вращения валов.</w:t>
      </w:r>
    </w:p>
    <w:p w:rsidR="00E041A1" w:rsidRDefault="001779C9">
      <w:pPr>
        <w:pStyle w:val="90"/>
        <w:shd w:val="clear" w:color="auto" w:fill="auto"/>
        <w:spacing w:after="172" w:line="260" w:lineRule="exact"/>
        <w:jc w:val="both"/>
      </w:pPr>
      <w:r>
        <w:rPr>
          <w:noProof/>
        </w:rPr>
        <w:pict>
          <v:shape id="_x0000_s1221" type="#_x0000_t202" style="position:absolute;left:0;text-align:left;margin-left:244.8pt;margin-top:-9.95pt;width:15.85pt;height:15.4pt;z-index:-251488256;mso-wrap-distance-left:5pt;mso-wrap-distance-right:5pt;mso-wrap-distance-bottom:7.8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5ptExact"/>
                      <w:i/>
                      <w:iCs/>
                      <w:color w:val="000000"/>
                      <w:lang w:val="ru-RU" w:eastAsia="ru-RU"/>
                    </w:rPr>
                    <w:t>т</w:t>
                  </w:r>
                </w:p>
              </w:txbxContent>
            </v:textbox>
            <w10:wrap type="square" anchorx="margin"/>
          </v:shape>
        </w:pict>
      </w:r>
      <w:r w:rsidR="00E041A1">
        <w:rPr>
          <w:rStyle w:val="9"/>
          <w:i/>
          <w:iCs/>
          <w:color w:val="000000"/>
        </w:rPr>
        <w:t>т</w:t>
      </w:r>
      <w:r w:rsidR="00E041A1">
        <w:rPr>
          <w:rStyle w:val="9"/>
          <w:i/>
          <w:iCs/>
          <w:color w:val="000000"/>
          <w:vertAlign w:val="subscript"/>
        </w:rPr>
        <w:t>к</w:t>
      </w:r>
      <w:r w:rsidR="00E041A1">
        <w:rPr>
          <w:rStyle w:val="9"/>
          <w:i/>
          <w:iCs/>
          <w:color w:val="000000"/>
        </w:rPr>
        <w:t xml:space="preserve">= </w:t>
      </w:r>
      <w:r w:rsidR="00E041A1">
        <w:rPr>
          <w:rStyle w:val="9"/>
          <w:i/>
          <w:iCs/>
          <w:color w:val="000000"/>
          <w:vertAlign w:val="superscript"/>
        </w:rPr>
        <w:t>к</w:t>
      </w:r>
      <w:r w:rsidR="00E041A1">
        <w:rPr>
          <w:rStyle w:val="9"/>
          <w:i/>
          <w:iCs/>
          <w:color w:val="000000"/>
        </w:rPr>
        <w:t xml:space="preserve">- </w:t>
      </w:r>
      <w:r w:rsidR="00E041A1">
        <w:rPr>
          <w:rStyle w:val="9"/>
          <w:i/>
          <w:iCs/>
          <w:color w:val="000000"/>
          <w:vertAlign w:val="superscript"/>
        </w:rPr>
        <w:t>(</w:t>
      </w:r>
      <w:r w:rsidR="00E041A1">
        <w:rPr>
          <w:rStyle w:val="9"/>
          <w:i/>
          <w:iCs/>
          <w:color w:val="000000"/>
        </w:rPr>
        <w:t>р</w:t>
      </w:r>
      <w:r w:rsidR="00E041A1">
        <w:rPr>
          <w:rStyle w:val="9"/>
          <w:i/>
          <w:iCs/>
          <w:color w:val="000000"/>
          <w:vertAlign w:val="superscript"/>
        </w:rPr>
        <w:t>ад</w:t>
      </w:r>
      <w:r w:rsidR="00E041A1">
        <w:rPr>
          <w:rStyle w:val="91"/>
          <w:i w:val="0"/>
          <w:iCs w:val="0"/>
          <w:color w:val="000000"/>
          <w:vertAlign w:val="superscript"/>
        </w:rPr>
        <w:t xml:space="preserve"> /</w:t>
      </w:r>
      <w:r w:rsidR="00E041A1">
        <w:rPr>
          <w:rStyle w:val="91"/>
          <w:i w:val="0"/>
          <w:iCs w:val="0"/>
          <w:color w:val="000000"/>
        </w:rPr>
        <w:t xml:space="preserve"> </w:t>
      </w:r>
      <w:r w:rsidR="00E041A1">
        <w:rPr>
          <w:rStyle w:val="9"/>
          <w:i/>
          <w:iCs/>
          <w:color w:val="000000"/>
        </w:rPr>
        <w:t>с)</w:t>
      </w:r>
    </w:p>
    <w:p w:rsidR="00E041A1" w:rsidRDefault="00E041A1">
      <w:pPr>
        <w:pStyle w:val="21"/>
        <w:numPr>
          <w:ilvl w:val="0"/>
          <w:numId w:val="20"/>
        </w:numPr>
        <w:shd w:val="clear" w:color="auto" w:fill="auto"/>
        <w:tabs>
          <w:tab w:val="left" w:pos="373"/>
        </w:tabs>
        <w:spacing w:after="0" w:line="260" w:lineRule="exact"/>
        <w:ind w:firstLine="0"/>
        <w:sectPr w:rsidR="00E041A1">
          <w:type w:val="continuous"/>
          <w:pgSz w:w="11900" w:h="16840"/>
          <w:pgMar w:top="5002" w:right="252" w:bottom="524" w:left="1058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lastRenderedPageBreak/>
        <w:t>Определить мощности на валов.</w:t>
      </w:r>
    </w:p>
    <w:p w:rsidR="00E041A1" w:rsidRDefault="001779C9">
      <w:pPr>
        <w:spacing w:line="606" w:lineRule="exact"/>
        <w:rPr>
          <w:color w:val="auto"/>
        </w:rPr>
      </w:pPr>
      <w:r>
        <w:rPr>
          <w:noProof/>
        </w:rPr>
        <w:lastRenderedPageBreak/>
        <w:pict>
          <v:shape id="_x0000_s1222" type="#_x0000_t202" style="position:absolute;margin-left:261.1pt;margin-top:0;width:12.95pt;height:17pt;z-index:251829248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Pi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23" type="#_x0000_t202" style="position:absolute;margin-left:333.6pt;margin-top:.5pt;width:15.35pt;height:13.15pt;z-index:251830272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00"/>
                    <w:shd w:val="clear" w:color="auto" w:fill="auto"/>
                    <w:spacing w:line="210" w:lineRule="exact"/>
                    <w:ind w:firstLine="0"/>
                    <w:jc w:val="left"/>
                  </w:pPr>
                  <w:r>
                    <w:rPr>
                      <w:rStyle w:val="100ptExact"/>
                      <w:b/>
                      <w:bCs/>
                      <w:color w:val="000000"/>
                    </w:rPr>
                    <w:t>P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24" type="#_x0000_t202" style="position:absolute;margin-left:410.4pt;margin-top:.5pt;width:15.35pt;height:13.15pt;z-index:251831296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00"/>
                    <w:shd w:val="clear" w:color="auto" w:fill="auto"/>
                    <w:spacing w:line="210" w:lineRule="exact"/>
                    <w:ind w:firstLine="0"/>
                    <w:jc w:val="left"/>
                  </w:pPr>
                  <w:r>
                    <w:rPr>
                      <w:rStyle w:val="100ptExact"/>
                      <w:b/>
                      <w:bCs/>
                      <w:color w:val="000000"/>
                    </w:rPr>
                    <w:t>P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25" type="#_x0000_t202" style="position:absolute;margin-left:85.9pt;margin-top:8.15pt;width:358.1pt;height:15.8pt;z-index:251832320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tabs>
                      <w:tab w:val="left" w:pos="5971"/>
                    </w:tabs>
                    <w:spacing w:after="0" w:line="260" w:lineRule="exact"/>
                    <w:jc w:val="both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Р</w:t>
                  </w:r>
                  <w:r>
                    <w:rPr>
                      <w:rStyle w:val="9CorbelExact"/>
                      <w:i/>
                      <w:iCs/>
                      <w:color w:val="000000"/>
                    </w:rPr>
                    <w:t>1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=Рдв</w:t>
                  </w:r>
                  <w:r>
                    <w:rPr>
                      <w:rStyle w:val="9Exact0"/>
                      <w:i w:val="0"/>
                      <w:iCs w:val="0"/>
                      <w:color w:val="000000"/>
                    </w:rPr>
                    <w:t xml:space="preserve"> или 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 xml:space="preserve">Р </w:t>
                  </w:r>
                  <w:r>
                    <w:rPr>
                      <w:rStyle w:val="9CorbelExact"/>
                      <w:i/>
                      <w:iCs/>
                      <w:color w:val="000000"/>
                    </w:rPr>
                    <w:t>1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 xml:space="preserve">=Рдв'Цподш 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P</w:t>
                  </w:r>
                  <w:r>
                    <w:rPr>
                      <w:rStyle w:val="9CorbelExact"/>
                      <w:i/>
                      <w:iCs/>
                      <w:color w:val="000000"/>
                      <w:lang w:val="en-US" w:eastAsia="en-US"/>
                    </w:rPr>
                    <w:t>2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 xml:space="preserve">=— ni; 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Рз=</w:t>
                  </w:r>
                  <w:r>
                    <w:rPr>
                      <w:rStyle w:val="9Exact0"/>
                      <w:i w:val="0"/>
                      <w:iCs w:val="0"/>
                      <w:color w:val="000000"/>
                    </w:rPr>
                    <w:t xml:space="preserve"> </w:t>
                  </w:r>
                  <w:r>
                    <w:rPr>
                      <w:rStyle w:val="9Exact0"/>
                      <w:i w:val="0"/>
                      <w:iCs w:val="0"/>
                      <w:color w:val="000000"/>
                      <w:vertAlign w:val="superscript"/>
                      <w:lang w:val="en-US" w:eastAsia="en-US"/>
                    </w:rPr>
                    <w:t>1</w:t>
                  </w:r>
                  <w:r>
                    <w:rPr>
                      <w:rStyle w:val="9Exact0"/>
                      <w:i w:val="0"/>
                      <w:iCs w:val="0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П</w:t>
                  </w:r>
                  <w:r>
                    <w:rPr>
                      <w:rStyle w:val="9CorbelExact"/>
                      <w:i/>
                      <w:iCs/>
                      <w:color w:val="000000"/>
                    </w:rPr>
                    <w:t>2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;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ab/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 xml:space="preserve">P4 = </w:t>
                  </w:r>
                  <w:r>
                    <w:rPr>
                      <w:rStyle w:val="9Exact"/>
                      <w:i/>
                      <w:iCs/>
                      <w:color w:val="000000"/>
                      <w:vertAlign w:val="superscript"/>
                      <w:lang w:val="en-US" w:eastAsia="en-US"/>
                    </w:rPr>
                    <w:t>L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П3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26" type="#_x0000_t202" style="position:absolute;margin-left:344.15pt;margin-top:25.9pt;width:2.9pt;height:5.9pt;z-index:251833344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50"/>
                    <w:shd w:val="clear" w:color="auto" w:fill="auto"/>
                    <w:spacing w:line="110" w:lineRule="exact"/>
                  </w:pPr>
                  <w:r>
                    <w:rPr>
                      <w:rStyle w:val="45Exact"/>
                      <w:color w:val="000000"/>
                      <w:lang w:val="ru-RU" w:eastAsia="ru-RU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27" type="#_x0000_t202" style="position:absolute;margin-left:420.95pt;margin-top:25.9pt;width:2.4pt;height:5.9pt;z-index:251834368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50"/>
                    <w:shd w:val="clear" w:color="auto" w:fill="auto"/>
                    <w:spacing w:line="110" w:lineRule="exact"/>
                  </w:pPr>
                  <w:r>
                    <w:rPr>
                      <w:rStyle w:val="45Exact"/>
                      <w:color w:val="000000"/>
                      <w:lang w:val="ru-RU" w:eastAsia="ru-RU"/>
                    </w:rPr>
                    <w:t>3</w:t>
                  </w:r>
                </w:p>
              </w:txbxContent>
            </v:textbox>
            <w10:wrap anchorx="margin"/>
          </v:shape>
        </w:pict>
      </w: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188"/>
          <w:headerReference w:type="default" r:id="rId189"/>
          <w:pgSz w:w="11900" w:h="16840"/>
          <w:pgMar w:top="302" w:right="1406" w:bottom="1531" w:left="1062" w:header="0" w:footer="3" w:gutter="0"/>
          <w:pgNumType w:start="40"/>
          <w:cols w:space="720"/>
          <w:noEndnote/>
          <w:docGrid w:linePitch="360"/>
        </w:sectPr>
      </w:pPr>
    </w:p>
    <w:p w:rsidR="00E041A1" w:rsidRDefault="00E041A1">
      <w:pPr>
        <w:pStyle w:val="21"/>
        <w:numPr>
          <w:ilvl w:val="0"/>
          <w:numId w:val="20"/>
        </w:numPr>
        <w:shd w:val="clear" w:color="auto" w:fill="auto"/>
        <w:tabs>
          <w:tab w:val="left" w:pos="368"/>
        </w:tabs>
        <w:spacing w:after="0" w:line="260" w:lineRule="exact"/>
        <w:ind w:firstLine="0"/>
        <w:sectPr w:rsidR="00E041A1">
          <w:type w:val="continuous"/>
          <w:pgSz w:w="11900" w:h="16840"/>
          <w:pgMar w:top="989" w:right="7075" w:bottom="11727" w:left="1071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lastRenderedPageBreak/>
        <w:t>Определить К.П.Д. привода</w:t>
      </w:r>
    </w:p>
    <w:p w:rsidR="00E041A1" w:rsidRDefault="00E041A1">
      <w:pPr>
        <w:spacing w:line="102" w:lineRule="exact"/>
        <w:rPr>
          <w:color w:val="auto"/>
          <w:sz w:val="8"/>
          <w:szCs w:val="8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2" w:right="0" w:bottom="1531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spacing w:line="621" w:lineRule="exact"/>
        <w:rPr>
          <w:color w:val="auto"/>
        </w:rPr>
      </w:pPr>
      <w:r>
        <w:rPr>
          <w:noProof/>
        </w:rPr>
        <w:lastRenderedPageBreak/>
        <w:pict>
          <v:shape id="_x0000_s1228" type="#_x0000_t202" style="position:absolute;margin-left:211.7pt;margin-top:.1pt;width:107.05pt;height:14.35pt;z-index:251835392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vertAlign w:val="superscript"/>
                      <w:lang w:val="en-US" w:eastAsia="en-US"/>
                    </w:rPr>
                    <w:t>n n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подш'Лпер рпер</w:t>
                  </w:r>
                </w:p>
              </w:txbxContent>
            </v:textbox>
            <w10:wrap anchorx="margin"/>
          </v:shape>
        </w:pic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2" w:right="1406" w:bottom="1531" w:left="1062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0" w:line="322" w:lineRule="exact"/>
        <w:ind w:firstLine="0"/>
        <w:sectPr w:rsidR="00E041A1">
          <w:type w:val="continuous"/>
          <w:pgSz w:w="11900" w:h="16840"/>
          <w:pgMar w:top="989" w:right="6883" w:bottom="11727" w:left="1062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lastRenderedPageBreak/>
        <w:t xml:space="preserve">где </w:t>
      </w:r>
      <w:r>
        <w:rPr>
          <w:rStyle w:val="25"/>
          <w:color w:val="000000"/>
        </w:rPr>
        <w:t>к</w:t>
      </w:r>
      <w:r>
        <w:rPr>
          <w:rStyle w:val="2"/>
          <w:color w:val="000000"/>
        </w:rPr>
        <w:t xml:space="preserve"> - число пар подшипников. Уточнить мощность</w:t>
      </w:r>
    </w:p>
    <w:p w:rsidR="00E041A1" w:rsidRDefault="00E041A1">
      <w:pPr>
        <w:pStyle w:val="90"/>
        <w:shd w:val="clear" w:color="auto" w:fill="auto"/>
        <w:spacing w:after="0" w:line="260" w:lineRule="exact"/>
        <w:ind w:left="5280"/>
      </w:pPr>
      <w:r>
        <w:rPr>
          <w:rStyle w:val="9"/>
          <w:i/>
          <w:iCs/>
          <w:color w:val="000000"/>
          <w:lang w:val="en-US" w:eastAsia="en-US"/>
        </w:rPr>
        <w:lastRenderedPageBreak/>
        <w:t>P</w:t>
      </w:r>
    </w:p>
    <w:p w:rsidR="00E041A1" w:rsidRDefault="00E041A1">
      <w:pPr>
        <w:pStyle w:val="90"/>
        <w:shd w:val="clear" w:color="auto" w:fill="auto"/>
        <w:spacing w:after="232" w:line="260" w:lineRule="exact"/>
        <w:ind w:left="4780"/>
      </w:pPr>
      <w:r>
        <w:rPr>
          <w:rStyle w:val="9"/>
          <w:i/>
          <w:iCs/>
          <w:color w:val="000000"/>
          <w:lang w:val="en-US" w:eastAsia="en-US"/>
        </w:rPr>
        <w:t>P</w:t>
      </w:r>
      <w:r>
        <w:rPr>
          <w:rStyle w:val="9"/>
          <w:i/>
          <w:iCs/>
          <w:color w:val="000000"/>
          <w:vertAlign w:val="subscript"/>
          <w:lang w:val="en-US" w:eastAsia="en-US"/>
        </w:rPr>
        <w:t>4</w:t>
      </w:r>
      <w:r>
        <w:rPr>
          <w:rStyle w:val="9"/>
          <w:i/>
          <w:iCs/>
          <w:color w:val="000000"/>
          <w:lang w:val="en-US" w:eastAsia="en-US"/>
        </w:rPr>
        <w:t xml:space="preserve">= </w:t>
      </w:r>
      <w:r>
        <w:rPr>
          <w:rStyle w:val="9"/>
          <w:i/>
          <w:iCs/>
          <w:color w:val="000000"/>
          <w:vertAlign w:val="superscript"/>
        </w:rPr>
        <w:t>Рдв</w:t>
      </w:r>
      <w:r>
        <w:rPr>
          <w:rStyle w:val="9"/>
          <w:i/>
          <w:iCs/>
          <w:color w:val="000000"/>
        </w:rPr>
        <w:t>'П</w:t>
      </w:r>
    </w:p>
    <w:p w:rsidR="00E041A1" w:rsidRDefault="00E041A1">
      <w:pPr>
        <w:pStyle w:val="21"/>
        <w:numPr>
          <w:ilvl w:val="0"/>
          <w:numId w:val="20"/>
        </w:numPr>
        <w:shd w:val="clear" w:color="auto" w:fill="auto"/>
        <w:tabs>
          <w:tab w:val="left" w:pos="373"/>
        </w:tabs>
        <w:spacing w:after="0" w:line="260" w:lineRule="exact"/>
        <w:ind w:firstLine="0"/>
      </w:pPr>
      <w:r>
        <w:rPr>
          <w:rStyle w:val="2"/>
          <w:color w:val="000000"/>
        </w:rPr>
        <w:t>Определить вращающие моменты на валах</w:t>
      </w:r>
    </w:p>
    <w:p w:rsidR="00E041A1" w:rsidRDefault="00E041A1">
      <w:pPr>
        <w:pStyle w:val="90"/>
        <w:shd w:val="clear" w:color="auto" w:fill="auto"/>
        <w:spacing w:after="0" w:line="260" w:lineRule="exact"/>
        <w:ind w:left="60"/>
        <w:jc w:val="center"/>
      </w:pPr>
      <w:r>
        <w:rPr>
          <w:rStyle w:val="9"/>
          <w:i/>
          <w:iCs/>
          <w:color w:val="000000"/>
          <w:lang w:val="en-US" w:eastAsia="en-US"/>
        </w:rPr>
        <w:t>P</w:t>
      </w:r>
    </w:p>
    <w:p w:rsidR="00E041A1" w:rsidRDefault="00E041A1">
      <w:pPr>
        <w:pStyle w:val="90"/>
        <w:shd w:val="clear" w:color="auto" w:fill="auto"/>
        <w:tabs>
          <w:tab w:val="left" w:pos="6259"/>
        </w:tabs>
        <w:spacing w:after="237" w:line="260" w:lineRule="exact"/>
        <w:ind w:left="3360"/>
        <w:jc w:val="both"/>
      </w:pPr>
      <w:r>
        <w:rPr>
          <w:rStyle w:val="9"/>
          <w:i/>
          <w:iCs/>
          <w:color w:val="000000"/>
        </w:rPr>
        <w:t>Т=</w:t>
      </w:r>
      <w:r>
        <w:rPr>
          <w:rStyle w:val="91"/>
          <w:i w:val="0"/>
          <w:iCs w:val="0"/>
          <w:color w:val="000000"/>
        </w:rPr>
        <w:t xml:space="preserve"> —— </w:t>
      </w:r>
      <w:r>
        <w:rPr>
          <w:rStyle w:val="9"/>
          <w:i/>
          <w:iCs/>
          <w:color w:val="000000"/>
        </w:rPr>
        <w:t>(Нм);</w:t>
      </w:r>
      <w:r>
        <w:rPr>
          <w:rStyle w:val="91"/>
          <w:i w:val="0"/>
          <w:iCs w:val="0"/>
          <w:color w:val="000000"/>
        </w:rPr>
        <w:t xml:space="preserve"> где </w:t>
      </w:r>
      <w:r>
        <w:rPr>
          <w:rStyle w:val="9"/>
          <w:i/>
          <w:iCs/>
          <w:color w:val="000000"/>
        </w:rPr>
        <w:t>Р</w:t>
      </w:r>
      <w:r w:rsidRPr="00796D8A">
        <w:rPr>
          <w:rStyle w:val="9"/>
          <w:i/>
          <w:iCs/>
          <w:color w:val="000000"/>
          <w:lang w:eastAsia="en-US"/>
        </w:rPr>
        <w:t>-</w:t>
      </w:r>
      <w:r>
        <w:rPr>
          <w:rStyle w:val="9"/>
          <w:i/>
          <w:iCs/>
          <w:color w:val="000000"/>
          <w:lang w:val="en-US" w:eastAsia="en-US"/>
        </w:rPr>
        <w:t>Bm</w:t>
      </w:r>
      <w:r w:rsidRPr="00796D8A">
        <w:rPr>
          <w:rStyle w:val="9"/>
          <w:i/>
          <w:iCs/>
          <w:color w:val="000000"/>
          <w:lang w:eastAsia="en-US"/>
        </w:rPr>
        <w:t>;</w:t>
      </w:r>
      <w:r w:rsidRPr="00796D8A">
        <w:rPr>
          <w:rStyle w:val="9"/>
          <w:i/>
          <w:iCs/>
          <w:color w:val="000000"/>
          <w:lang w:eastAsia="en-US"/>
        </w:rPr>
        <w:tab/>
      </w:r>
      <w:r>
        <w:rPr>
          <w:rStyle w:val="9"/>
          <w:i/>
          <w:iCs/>
          <w:color w:val="000000"/>
        </w:rPr>
        <w:t>т-рад/с.</w:t>
      </w:r>
    </w:p>
    <w:p w:rsidR="00E041A1" w:rsidRDefault="00E041A1">
      <w:pPr>
        <w:pStyle w:val="21"/>
        <w:numPr>
          <w:ilvl w:val="0"/>
          <w:numId w:val="20"/>
        </w:numPr>
        <w:shd w:val="clear" w:color="auto" w:fill="auto"/>
        <w:tabs>
          <w:tab w:val="left" w:pos="493"/>
        </w:tabs>
        <w:spacing w:after="412" w:line="260" w:lineRule="exact"/>
        <w:ind w:firstLine="0"/>
      </w:pPr>
      <w:r>
        <w:rPr>
          <w:rStyle w:val="2"/>
          <w:color w:val="000000"/>
        </w:rPr>
        <w:t>Вывод.</w:t>
      </w:r>
    </w:p>
    <w:p w:rsidR="00E041A1" w:rsidRDefault="00E041A1">
      <w:pPr>
        <w:pStyle w:val="421"/>
        <w:keepNext/>
        <w:keepLines/>
        <w:shd w:val="clear" w:color="auto" w:fill="auto"/>
        <w:spacing w:after="0" w:line="260" w:lineRule="exact"/>
        <w:jc w:val="right"/>
        <w:sectPr w:rsidR="00E041A1">
          <w:type w:val="continuous"/>
          <w:pgSz w:w="11900" w:h="16840"/>
          <w:pgMar w:top="989" w:right="3134" w:bottom="11727" w:left="1062" w:header="0" w:footer="3" w:gutter="0"/>
          <w:cols w:space="720"/>
          <w:noEndnote/>
          <w:docGrid w:linePitch="360"/>
        </w:sectPr>
      </w:pPr>
      <w:bookmarkStart w:id="27" w:name="bookmark27"/>
      <w:r>
        <w:rPr>
          <w:rStyle w:val="422"/>
          <w:color w:val="000000"/>
        </w:rPr>
        <w:t>Задания к практической работе № 17</w:t>
      </w:r>
      <w:bookmarkEnd w:id="27"/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before="10" w:after="10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2" w:right="0" w:bottom="302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 id="_x0000_s1229" type="#_x0000_t202" style="position:absolute;margin-left:21.6pt;margin-top:0;width:210.7pt;height:87.85pt;z-index:251836416;mso-wrap-distance-left:5pt;mso-wrap-distance-right:5pt;mso-position-horizontal-relative:margin" wrapcoords="10923 0 11215 0 11215 1594 21600 3292 21600 21600 0 21600 0 3292 10923 1594 10923 0" filled="f" stroked="f">
            <v:textbox style="mso-fit-shape-to-text:t" inset="0,0,0,0">
              <w:txbxContent>
                <w:p w:rsidR="00E041A1" w:rsidRDefault="00E041A1">
                  <w:pPr>
                    <w:pStyle w:val="28"/>
                    <w:shd w:val="clear" w:color="auto" w:fill="auto"/>
                    <w:spacing w:line="260" w:lineRule="exact"/>
                  </w:pPr>
                  <w:r>
                    <w:rPr>
                      <w:rStyle w:val="2Exact1"/>
                      <w:color w:val="000000"/>
                    </w:rPr>
                    <w:t>1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676525" cy="1114425"/>
                        <wp:effectExtent l="19050" t="0" r="9525" b="0"/>
                        <wp:docPr id="160" name="Рисунок 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30" type="#_x0000_t202" style="position:absolute;margin-left:255.35pt;margin-top:0;width:196.8pt;height:85.45pt;z-index:251837440;mso-wrap-distance-left:5pt;mso-wrap-distance-right:5pt;mso-position-horizontal-relative:margin" wrapcoords="11590 0 12166 0 12166 1632 21600 3370 21600 21600 0 21600 0 3370 11590 1632 11590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2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495550" cy="1085850"/>
                        <wp:effectExtent l="19050" t="0" r="0" b="0"/>
                        <wp:docPr id="162" name="Рисунок 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31" type="#_x0000_t202" style="position:absolute;margin-left:39.35pt;margin-top:116.65pt;width:189.1pt;height:93.6pt;z-index:251838464;mso-wrap-distance-left:5pt;mso-wrap-distance-right:5pt;mso-position-horizontal-relative:margin" wrapcoords="9594 0 10965 0 10965 3203 21600 3203 21600 21600 0 21600 0 3203 9594 3203 9594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  <w:jc w:val="right"/>
                  </w:pPr>
                  <w:r>
                    <w:rPr>
                      <w:rStyle w:val="Exact"/>
                      <w:color w:val="000000"/>
                    </w:rPr>
                    <w:t>3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400300" cy="1190625"/>
                        <wp:effectExtent l="19050" t="0" r="0" b="0"/>
                        <wp:docPr id="164" name="Рисунок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32" type="#_x0000_t202" style="position:absolute;margin-left:264.5pt;margin-top:118.1pt;width:192pt;height:92.15pt;z-index:251839488;mso-wrap-distance-left:5pt;mso-wrap-distance-right:5pt;mso-position-horizontal-relative:margin" wrapcoords="10850 0 11446 0 11446 1544 21600 2997 21600 21600 0 21600 0 2997 10850 1544 10850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4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438400" cy="1171575"/>
                        <wp:effectExtent l="19050" t="0" r="0" b="0"/>
                        <wp:docPr id="166" name="Рисунок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33" type="#_x0000_t202" style="position:absolute;margin-left:57.6pt;margin-top:234.7pt;width:151.2pt;height:103.7pt;z-index:251840512;mso-wrap-distance-left:5pt;mso-wrap-distance-right:5pt;mso-position-horizontal-relative:margin" wrapcoords="9942 0 10557 0 10557 1388 21600 2786 21600 21600 0 21600 0 2786 9942 1388 9942 0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5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1924050" cy="1314450"/>
                        <wp:effectExtent l="19050" t="0" r="0" b="0"/>
                        <wp:docPr id="168" name="Рисунок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34" type="#_x0000_t202" style="position:absolute;margin-left:291.35pt;margin-top:234.7pt;width:162.25pt;height:103.2pt;z-index:251841536;mso-wrap-distance-left:5pt;mso-wrap-distance-right:5pt;mso-position-horizontal-relative:margin" wrapcoords="9268 0 9967 0 9967 1399 21600 2717 21600 21600 0 21600 0 2717 9268 1399 9268 0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6</w:t>
                  </w:r>
                </w:p>
                <w:p w:rsidR="00E041A1" w:rsidRDefault="001779C9">
                  <w:pPr>
                    <w:jc w:val="center"/>
                    <w:rPr>
                      <w:color w:val="auto"/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"/>
                      <w:szCs w:val="2"/>
                    </w:rPr>
                    <w:drawing>
                      <wp:inline distT="0" distB="0" distL="0" distR="0">
                        <wp:extent cx="2057400" cy="1314450"/>
                        <wp:effectExtent l="19050" t="0" r="0" b="0"/>
                        <wp:docPr id="170" name="Рисунок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35" type="#_x0000_t202" style="position:absolute;margin-left:127.2pt;margin-top:369.1pt;width:4.8pt;height:9.7pt;z-index:251842560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a6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  <w:color w:val="000000"/>
                    </w:rPr>
                    <w:t>7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236" type="#_x0000_t202" style="position:absolute;margin-left:361.45pt;margin-top:369.1pt;width:4.3pt;height:9.9pt;z-index:251843584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8"/>
                    <w:shd w:val="clear" w:color="auto" w:fill="auto"/>
                    <w:spacing w:line="220" w:lineRule="exact"/>
                  </w:pPr>
                  <w:r>
                    <w:rPr>
                      <w:rStyle w:val="8Exact"/>
                      <w:color w:val="000000"/>
                    </w:rPr>
                    <w:t>8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63500" distR="63500" simplePos="0" relativeHeight="251844608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4885690</wp:posOffset>
            </wp:positionV>
            <wp:extent cx="5492750" cy="1261745"/>
            <wp:effectExtent l="19050" t="0" r="0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669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2" w:right="1406" w:bottom="302" w:left="1062" w:header="0" w:footer="3" w:gutter="0"/>
          <w:cols w:space="720"/>
          <w:noEndnote/>
          <w:docGrid w:linePitch="360"/>
        </w:sectPr>
      </w:pP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195" type="#_x0000_t75" style="width:594.75pt;height:17.2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pgSz w:w="11900" w:h="16840"/>
          <w:pgMar w:top="638" w:right="0" w:bottom="566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spacing w:line="360" w:lineRule="exact"/>
        <w:rPr>
          <w:color w:val="auto"/>
        </w:rPr>
      </w:pPr>
      <w:r>
        <w:rPr>
          <w:noProof/>
        </w:rPr>
        <w:lastRenderedPageBreak/>
        <w:drawing>
          <wp:anchor distT="0" distB="0" distL="63500" distR="63500" simplePos="0" relativeHeight="251845632" behindDoc="1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0</wp:posOffset>
            </wp:positionV>
            <wp:extent cx="2560320" cy="1377950"/>
            <wp:effectExtent l="19050" t="0" r="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63500" simplePos="0" relativeHeight="251846656" behindDoc="1" locked="0" layoutInCell="1" allowOverlap="1">
            <wp:simplePos x="0" y="0"/>
            <wp:positionH relativeFrom="margin">
              <wp:posOffset>3322320</wp:posOffset>
            </wp:positionH>
            <wp:positionV relativeFrom="paragraph">
              <wp:posOffset>3175</wp:posOffset>
            </wp:positionV>
            <wp:extent cx="2560320" cy="1298575"/>
            <wp:effectExtent l="19050" t="0" r="0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360" w:lineRule="exact"/>
        <w:rPr>
          <w:color w:val="auto"/>
        </w:rPr>
      </w:pPr>
    </w:p>
    <w:p w:rsidR="00E041A1" w:rsidRDefault="00E041A1">
      <w:pPr>
        <w:spacing w:line="717" w:lineRule="exact"/>
        <w:rPr>
          <w:color w:val="auto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638" w:right="248" w:bottom="566" w:left="1097" w:header="0" w:footer="3" w:gutter="0"/>
          <w:cols w:space="720"/>
          <w:noEndnote/>
          <w:docGrid w:linePitch="360"/>
        </w:sect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before="76" w:after="76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4191" w:right="0" w:bottom="581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421"/>
        <w:keepNext/>
        <w:keepLines/>
        <w:shd w:val="clear" w:color="auto" w:fill="auto"/>
        <w:spacing w:after="357" w:line="260" w:lineRule="exact"/>
        <w:ind w:left="20"/>
        <w:jc w:val="center"/>
      </w:pPr>
      <w:bookmarkStart w:id="28" w:name="bookmark28"/>
      <w:r>
        <w:rPr>
          <w:rStyle w:val="420"/>
          <w:color w:val="000000"/>
        </w:rPr>
        <w:lastRenderedPageBreak/>
        <w:t>Практическая работа № 18</w:t>
      </w:r>
      <w:bookmarkEnd w:id="28"/>
    </w:p>
    <w:p w:rsidR="00E041A1" w:rsidRDefault="00E041A1">
      <w:pPr>
        <w:pStyle w:val="421"/>
        <w:keepNext/>
        <w:keepLines/>
        <w:shd w:val="clear" w:color="auto" w:fill="auto"/>
        <w:spacing w:after="167" w:line="260" w:lineRule="exact"/>
        <w:ind w:left="180"/>
        <w:jc w:val="left"/>
      </w:pPr>
      <w:bookmarkStart w:id="29" w:name="bookmark29"/>
      <w:r>
        <w:rPr>
          <w:rStyle w:val="420"/>
          <w:color w:val="000000"/>
        </w:rPr>
        <w:t>Тема 20 Ременные передачи.</w:t>
      </w:r>
      <w:bookmarkEnd w:id="29"/>
    </w:p>
    <w:p w:rsidR="00E041A1" w:rsidRDefault="00E041A1">
      <w:pPr>
        <w:pStyle w:val="21"/>
        <w:shd w:val="clear" w:color="auto" w:fill="auto"/>
        <w:spacing w:after="124" w:line="260" w:lineRule="exact"/>
        <w:ind w:left="180" w:firstLine="0"/>
        <w:jc w:val="left"/>
      </w:pPr>
      <w:r>
        <w:rPr>
          <w:rStyle w:val="2"/>
          <w:color w:val="000000"/>
        </w:rPr>
        <w:t>Расчет плоскоременной передачи</w:t>
      </w:r>
    </w:p>
    <w:p w:rsidR="00E041A1" w:rsidRDefault="001779C9">
      <w:pPr>
        <w:pStyle w:val="21"/>
        <w:shd w:val="clear" w:color="auto" w:fill="auto"/>
        <w:spacing w:after="0" w:line="326" w:lineRule="exact"/>
        <w:ind w:firstLine="460"/>
        <w:jc w:val="left"/>
        <w:sectPr w:rsidR="00E041A1">
          <w:type w:val="continuous"/>
          <w:pgSz w:w="11900" w:h="16840"/>
          <w:pgMar w:top="4191" w:right="248" w:bottom="581" w:left="109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2536190" distR="2468880" simplePos="0" relativeHeight="251847680" behindDoc="1" locked="0" layoutInCell="1" allowOverlap="1">
            <wp:simplePos x="0" y="0"/>
            <wp:positionH relativeFrom="margin">
              <wp:posOffset>2526665</wp:posOffset>
            </wp:positionH>
            <wp:positionV relativeFrom="paragraph">
              <wp:posOffset>499745</wp:posOffset>
            </wp:positionV>
            <wp:extent cx="1700530" cy="250190"/>
            <wp:effectExtent l="19050" t="0" r="0" b="0"/>
            <wp:wrapTopAndBottom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При проектном расчете плоскоременных передач прежде всего выбирают тип ремня, а затем определяют минимальный диаметр малого шкива по формуле М. А. Саверина:</w:t>
      </w:r>
    </w:p>
    <w:p w:rsidR="00E041A1" w:rsidRDefault="00E041A1">
      <w:pPr>
        <w:spacing w:line="167" w:lineRule="exact"/>
        <w:rPr>
          <w:color w:val="auto"/>
          <w:sz w:val="13"/>
          <w:szCs w:val="13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293" w:right="0" w:bottom="178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0" w:line="317" w:lineRule="exact"/>
        <w:ind w:firstLine="0"/>
        <w:jc w:val="left"/>
      </w:pPr>
      <w:r>
        <w:rPr>
          <w:rStyle w:val="2"/>
          <w:color w:val="000000"/>
        </w:rPr>
        <w:lastRenderedPageBreak/>
        <w:t xml:space="preserve">где </w:t>
      </w:r>
      <w:r>
        <w:rPr>
          <w:rStyle w:val="2"/>
          <w:color w:val="000000"/>
          <w:lang w:val="en-US" w:eastAsia="en-US"/>
        </w:rPr>
        <w:t>Pi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передаваемая мощность; ю </w:t>
      </w:r>
      <w:r>
        <w:rPr>
          <w:rStyle w:val="2"/>
          <w:color w:val="000000"/>
          <w:lang w:val="en-US" w:eastAsia="en-US"/>
        </w:rPr>
        <w:t>i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угловая скорость малого шкива (для синтетических ремней формула Саверина дает несколько завышенные результаты).</w:t>
      </w:r>
    </w:p>
    <w:p w:rsidR="00E041A1" w:rsidRDefault="00E041A1">
      <w:pPr>
        <w:pStyle w:val="21"/>
        <w:shd w:val="clear" w:color="auto" w:fill="auto"/>
        <w:spacing w:after="0" w:line="317" w:lineRule="exact"/>
        <w:ind w:firstLine="440"/>
      </w:pPr>
      <w:r>
        <w:rPr>
          <w:rStyle w:val="2"/>
          <w:color w:val="000000"/>
        </w:rPr>
        <w:t xml:space="preserve">Полученный диаметр округляют до ближайшего стандартного значения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1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из ряда, (мм): 40; 45; 50; 56; 63; 71; 80; 90; 100; 112; 125; 140; 160; 180; 200 и т.д. до 2000. Затем находят окружную скорость ремня по формуле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(ю </w:t>
      </w:r>
      <w:r w:rsidRPr="00796D8A">
        <w:rPr>
          <w:rStyle w:val="2"/>
          <w:color w:val="000000"/>
          <w:vertAlign w:val="subscript"/>
          <w:lang w:eastAsia="en-US"/>
        </w:rPr>
        <w:t>1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1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/ 2 и сопоставляют ее с оптимальной для выбранного типа ремня. Далее определяют все геометрические параметры передачи и при</w:t>
      </w:r>
      <w:r>
        <w:rPr>
          <w:rStyle w:val="2"/>
          <w:color w:val="000000"/>
        </w:rPr>
        <w:softHyphen/>
        <w:t>ступают к расчету ремня.</w:t>
      </w:r>
    </w:p>
    <w:p w:rsidR="00E041A1" w:rsidRDefault="00E041A1">
      <w:pPr>
        <w:pStyle w:val="21"/>
        <w:shd w:val="clear" w:color="auto" w:fill="auto"/>
        <w:spacing w:after="166" w:line="317" w:lineRule="exact"/>
        <w:ind w:firstLine="440"/>
      </w:pPr>
      <w:r>
        <w:rPr>
          <w:rStyle w:val="2"/>
          <w:color w:val="000000"/>
        </w:rPr>
        <w:t>В качестве характеристики тяговой способности кожаных, шерстяных и хлопчатобумажных ремней принимается приведенное полезное напряжение</w:t>
      </w:r>
    </w:p>
    <w:p w:rsidR="00E041A1" w:rsidRDefault="00E041A1">
      <w:pPr>
        <w:pStyle w:val="21"/>
        <w:shd w:val="clear" w:color="auto" w:fill="auto"/>
        <w:spacing w:after="242" w:line="260" w:lineRule="exact"/>
        <w:ind w:right="20" w:firstLine="0"/>
        <w:jc w:val="center"/>
      </w:pPr>
      <w:r>
        <w:rPr>
          <w:rStyle w:val="2"/>
          <w:color w:val="000000"/>
        </w:rPr>
        <w:t>*0</w:t>
      </w:r>
      <w:r>
        <w:rPr>
          <w:rStyle w:val="2"/>
          <w:color w:val="000000"/>
          <w:vertAlign w:val="superscript"/>
        </w:rPr>
        <w:t>=</w:t>
      </w:r>
      <w:r>
        <w:rPr>
          <w:rStyle w:val="2"/>
          <w:color w:val="000000"/>
        </w:rPr>
        <w:t xml:space="preserve"> 2&lt;Р</w:t>
      </w:r>
      <w:r>
        <w:rPr>
          <w:rStyle w:val="2"/>
          <w:color w:val="000000"/>
          <w:vertAlign w:val="subscript"/>
        </w:rPr>
        <w:t>0</w:t>
      </w:r>
      <w:r>
        <w:rPr>
          <w:rStyle w:val="2"/>
          <w:color w:val="000000"/>
        </w:rPr>
        <w:t>СГ</w:t>
      </w:r>
      <w:r>
        <w:rPr>
          <w:rStyle w:val="2"/>
          <w:color w:val="000000"/>
          <w:vertAlign w:val="subscript"/>
        </w:rPr>
        <w:t>0</w:t>
      </w:r>
      <w:r>
        <w:rPr>
          <w:rStyle w:val="2"/>
          <w:color w:val="000000"/>
        </w:rPr>
        <w:t>,</w:t>
      </w:r>
    </w:p>
    <w:p w:rsidR="00E041A1" w:rsidRDefault="00E041A1">
      <w:pPr>
        <w:pStyle w:val="21"/>
        <w:shd w:val="clear" w:color="auto" w:fill="auto"/>
        <w:spacing w:after="188" w:line="260" w:lineRule="exact"/>
        <w:ind w:firstLine="0"/>
        <w:jc w:val="left"/>
      </w:pPr>
      <w:r>
        <w:rPr>
          <w:rStyle w:val="2"/>
          <w:color w:val="000000"/>
        </w:rPr>
        <w:t>где ф</w:t>
      </w:r>
      <w:r>
        <w:rPr>
          <w:rStyle w:val="2"/>
          <w:color w:val="000000"/>
          <w:vertAlign w:val="subscript"/>
        </w:rPr>
        <w:t>0</w:t>
      </w:r>
      <w:r>
        <w:rPr>
          <w:rStyle w:val="2"/>
          <w:color w:val="000000"/>
        </w:rPr>
        <w:t xml:space="preserve"> - оптимальный коэффициент тяги; а</w:t>
      </w:r>
      <w:r>
        <w:rPr>
          <w:rStyle w:val="2"/>
          <w:color w:val="000000"/>
          <w:vertAlign w:val="subscript"/>
        </w:rPr>
        <w:t>о</w:t>
      </w:r>
      <w:r>
        <w:rPr>
          <w:rStyle w:val="2"/>
          <w:color w:val="000000"/>
        </w:rPr>
        <w:t xml:space="preserve"> - предварительное напряжение.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 xml:space="preserve">Величину </w:t>
      </w:r>
      <w:r>
        <w:rPr>
          <w:rStyle w:val="25"/>
          <w:color w:val="000000"/>
        </w:rPr>
        <w:t>к</w:t>
      </w:r>
      <w:r>
        <w:rPr>
          <w:rStyle w:val="25"/>
          <w:color w:val="000000"/>
          <w:vertAlign w:val="subscript"/>
        </w:rPr>
        <w:t>0</w:t>
      </w:r>
      <w:r>
        <w:rPr>
          <w:rStyle w:val="2"/>
          <w:color w:val="000000"/>
        </w:rPr>
        <w:t xml:space="preserve"> выбирают в зависимости от типа ремня и минимально допустимого отношения </w:t>
      </w:r>
      <w:r w:rsidRPr="00796D8A">
        <w:rPr>
          <w:rStyle w:val="2"/>
          <w:color w:val="000000"/>
          <w:lang w:eastAsia="en-US"/>
        </w:rPr>
        <w:t>(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1</w:t>
      </w:r>
      <w:r w:rsidRPr="00796D8A">
        <w:rPr>
          <w:rStyle w:val="2"/>
          <w:color w:val="000000"/>
          <w:lang w:eastAsia="en-US"/>
        </w:rPr>
        <w:t>/5)</w:t>
      </w:r>
      <w:r>
        <w:rPr>
          <w:rStyle w:val="2"/>
          <w:color w:val="000000"/>
          <w:vertAlign w:val="subscript"/>
          <w:lang w:val="en-US" w:eastAsia="en-US"/>
        </w:rPr>
        <w:t>min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= 25, где 5 - толщина ремня.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Тогда при а</w:t>
      </w:r>
      <w:r>
        <w:rPr>
          <w:rStyle w:val="2"/>
          <w:color w:val="000000"/>
          <w:vertAlign w:val="subscript"/>
        </w:rPr>
        <w:t>о</w:t>
      </w:r>
      <w:r>
        <w:rPr>
          <w:rStyle w:val="2"/>
          <w:color w:val="000000"/>
        </w:rPr>
        <w:t xml:space="preserve"> =1,8 МПа для ремней: кожаных </w:t>
      </w:r>
      <w:r>
        <w:rPr>
          <w:rStyle w:val="2"/>
          <w:color w:val="000000"/>
          <w:lang w:val="en-US" w:eastAsia="en-US"/>
        </w:rPr>
        <w:t>k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  <w:vertAlign w:val="subscript"/>
        </w:rPr>
        <w:t>о</w:t>
      </w:r>
      <w:r>
        <w:rPr>
          <w:rStyle w:val="2"/>
          <w:color w:val="000000"/>
        </w:rPr>
        <w:t xml:space="preserve"> = 1,7 МПа; хлопчатобумажных </w:t>
      </w:r>
      <w:r>
        <w:rPr>
          <w:rStyle w:val="2"/>
          <w:color w:val="000000"/>
          <w:lang w:val="en-US" w:eastAsia="en-US"/>
        </w:rPr>
        <w:t>k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  <w:vertAlign w:val="subscript"/>
        </w:rPr>
        <w:t>о</w:t>
      </w:r>
      <w:r>
        <w:rPr>
          <w:rStyle w:val="2"/>
          <w:color w:val="000000"/>
        </w:rPr>
        <w:t xml:space="preserve"> = 1,5 МПа; шерстяных </w:t>
      </w:r>
      <w:r>
        <w:rPr>
          <w:rStyle w:val="2"/>
          <w:color w:val="000000"/>
          <w:lang w:val="en-US" w:eastAsia="en-US"/>
        </w:rPr>
        <w:t>k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  <w:vertAlign w:val="subscript"/>
        </w:rPr>
        <w:t>о</w:t>
      </w:r>
      <w:r>
        <w:rPr>
          <w:rStyle w:val="2"/>
          <w:color w:val="000000"/>
        </w:rPr>
        <w:t xml:space="preserve"> = 1,2 МПа.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 xml:space="preserve">При </w:t>
      </w:r>
      <w:r w:rsidRPr="00796D8A">
        <w:rPr>
          <w:rStyle w:val="2"/>
          <w:color w:val="000000"/>
          <w:lang w:eastAsia="en-US"/>
        </w:rPr>
        <w:t>(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1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/ 5)&gt; 25 значения </w:t>
      </w:r>
      <w:r>
        <w:rPr>
          <w:rStyle w:val="2"/>
          <w:color w:val="000000"/>
          <w:lang w:val="en-US" w:eastAsia="en-US"/>
        </w:rPr>
        <w:t>k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  <w:vertAlign w:val="subscript"/>
        </w:rPr>
        <w:t>о</w:t>
      </w:r>
      <w:r>
        <w:rPr>
          <w:rStyle w:val="2"/>
          <w:color w:val="000000"/>
        </w:rPr>
        <w:t xml:space="preserve"> будут большие (см. справочники).</w:t>
      </w:r>
    </w:p>
    <w:p w:rsidR="00E041A1" w:rsidRDefault="00E041A1">
      <w:pPr>
        <w:pStyle w:val="21"/>
        <w:shd w:val="clear" w:color="auto" w:fill="auto"/>
        <w:spacing w:after="121" w:line="322" w:lineRule="exact"/>
        <w:ind w:firstLine="440"/>
      </w:pPr>
      <w:r>
        <w:rPr>
          <w:rStyle w:val="2"/>
          <w:color w:val="000000"/>
        </w:rPr>
        <w:t xml:space="preserve">Зная диаметр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1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малого шкива и отношение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1</w:t>
      </w:r>
      <w:r w:rsidRPr="00796D8A">
        <w:rPr>
          <w:rStyle w:val="2"/>
          <w:color w:val="000000"/>
          <w:lang w:eastAsia="en-US"/>
        </w:rPr>
        <w:t xml:space="preserve">/5, </w:t>
      </w:r>
      <w:r>
        <w:rPr>
          <w:rStyle w:val="2"/>
          <w:color w:val="000000"/>
        </w:rPr>
        <w:t xml:space="preserve">определяем толщину ремня 5, округляя ее до ближайшего меньшего стандартного значения. Дальнейший расчет кожаных и текстильных ремней сводится к определению ширины </w:t>
      </w:r>
      <w:r>
        <w:rPr>
          <w:rStyle w:val="25"/>
          <w:color w:val="000000"/>
          <w:lang w:val="en-US" w:eastAsia="en-US"/>
        </w:rPr>
        <w:t>b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ремня по формуле</w:t>
      </w:r>
    </w:p>
    <w:p w:rsidR="00E041A1" w:rsidRPr="00796D8A" w:rsidRDefault="00E041A1">
      <w:pPr>
        <w:pStyle w:val="380"/>
        <w:shd w:val="clear" w:color="auto" w:fill="auto"/>
        <w:spacing w:after="45" w:line="320" w:lineRule="exact"/>
        <w:ind w:right="20"/>
        <w:jc w:val="center"/>
        <w:rPr>
          <w:lang w:val="ru-RU"/>
        </w:rPr>
      </w:pPr>
      <w:r>
        <w:rPr>
          <w:rStyle w:val="38"/>
          <w:b/>
          <w:bCs/>
          <w:i/>
          <w:iCs/>
          <w:color w:val="000000"/>
        </w:rPr>
        <w:t>b</w:t>
      </w:r>
      <w:r w:rsidRPr="00796D8A">
        <w:rPr>
          <w:rStyle w:val="38"/>
          <w:b/>
          <w:bCs/>
          <w:i/>
          <w:iCs/>
          <w:color w:val="000000"/>
          <w:lang w:val="ru-RU"/>
        </w:rPr>
        <w:t xml:space="preserve"> = </w:t>
      </w:r>
      <w:r>
        <w:rPr>
          <w:rStyle w:val="38"/>
          <w:b/>
          <w:bCs/>
          <w:i/>
          <w:iCs/>
          <w:color w:val="000000"/>
        </w:rPr>
        <w:t>F</w:t>
      </w:r>
      <w:r w:rsidRPr="00796D8A">
        <w:rPr>
          <w:rStyle w:val="38"/>
          <w:b/>
          <w:bCs/>
          <w:i/>
          <w:iCs/>
          <w:color w:val="000000"/>
          <w:lang w:val="ru-RU"/>
        </w:rPr>
        <w:t>,/(№)&gt;</w:t>
      </w:r>
    </w:p>
    <w:p w:rsidR="00E041A1" w:rsidRDefault="00E041A1">
      <w:pPr>
        <w:pStyle w:val="21"/>
        <w:shd w:val="clear" w:color="auto" w:fill="auto"/>
        <w:spacing w:after="210" w:line="260" w:lineRule="exact"/>
        <w:ind w:left="180" w:firstLine="0"/>
        <w:jc w:val="left"/>
      </w:pPr>
      <w:r>
        <w:rPr>
          <w:rStyle w:val="2"/>
          <w:color w:val="000000"/>
        </w:rPr>
        <w:t xml:space="preserve">где </w:t>
      </w:r>
      <w:r>
        <w:rPr>
          <w:rStyle w:val="25"/>
          <w:color w:val="000000"/>
          <w:lang w:val="en-US" w:eastAsia="en-US"/>
        </w:rPr>
        <w:t>F</w:t>
      </w:r>
      <w:r w:rsidRPr="00796D8A">
        <w:rPr>
          <w:rStyle w:val="25"/>
          <w:color w:val="000000"/>
          <w:lang w:eastAsia="en-US"/>
        </w:rPr>
        <w:t>,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окружная сила; [к] - допускаемое полезное напряжение:</w:t>
      </w:r>
    </w:p>
    <w:p w:rsidR="00E041A1" w:rsidRPr="00796D8A" w:rsidRDefault="00E041A1">
      <w:pPr>
        <w:pStyle w:val="380"/>
        <w:shd w:val="clear" w:color="auto" w:fill="auto"/>
        <w:spacing w:line="320" w:lineRule="exact"/>
        <w:ind w:right="360"/>
        <w:jc w:val="center"/>
        <w:rPr>
          <w:lang w:val="ru-RU"/>
        </w:rPr>
      </w:pPr>
      <w:r w:rsidRPr="00796D8A">
        <w:rPr>
          <w:rStyle w:val="38"/>
          <w:b/>
          <w:bCs/>
          <w:i/>
          <w:iCs/>
          <w:color w:val="000000"/>
          <w:lang w:val="ru-RU"/>
        </w:rPr>
        <w:t>[</w:t>
      </w:r>
      <w:r>
        <w:rPr>
          <w:rStyle w:val="38"/>
          <w:b/>
          <w:bCs/>
          <w:i/>
          <w:iCs/>
          <w:color w:val="000000"/>
        </w:rPr>
        <w:t>k</w:t>
      </w:r>
      <w:r w:rsidRPr="00796D8A">
        <w:rPr>
          <w:rStyle w:val="38"/>
          <w:b/>
          <w:bCs/>
          <w:i/>
          <w:iCs/>
          <w:color w:val="000000"/>
          <w:lang w:val="ru-RU"/>
        </w:rPr>
        <w:t>]=</w:t>
      </w:r>
      <w:r>
        <w:rPr>
          <w:rStyle w:val="38"/>
          <w:b/>
          <w:bCs/>
          <w:i/>
          <w:iCs/>
          <w:color w:val="000000"/>
        </w:rPr>
        <w:t>k</w:t>
      </w:r>
      <w:r>
        <w:rPr>
          <w:rStyle w:val="38"/>
          <w:b/>
          <w:bCs/>
          <w:i/>
          <w:iCs/>
          <w:color w:val="000000"/>
          <w:vertAlign w:val="subscript"/>
        </w:rPr>
        <w:t>a</w:t>
      </w:r>
      <w:r>
        <w:rPr>
          <w:rStyle w:val="38"/>
          <w:b/>
          <w:bCs/>
          <w:i/>
          <w:iCs/>
          <w:color w:val="000000"/>
        </w:rPr>
        <w:t>c</w:t>
      </w:r>
      <w:r w:rsidRPr="00796D8A">
        <w:rPr>
          <w:rStyle w:val="38"/>
          <w:b/>
          <w:bCs/>
          <w:i/>
          <w:iCs/>
          <w:color w:val="000000"/>
          <w:vertAlign w:val="subscript"/>
          <w:lang w:val="ru-RU"/>
        </w:rPr>
        <w:t>0</w:t>
      </w:r>
      <w:r>
        <w:rPr>
          <w:rStyle w:val="38"/>
          <w:b/>
          <w:bCs/>
          <w:i/>
          <w:iCs/>
          <w:color w:val="000000"/>
        </w:rPr>
        <w:t>c</w:t>
      </w:r>
      <w:r>
        <w:rPr>
          <w:rStyle w:val="38"/>
          <w:b/>
          <w:bCs/>
          <w:i/>
          <w:iCs/>
          <w:color w:val="000000"/>
          <w:vertAlign w:val="subscript"/>
        </w:rPr>
        <w:t>a</w:t>
      </w:r>
      <w:r>
        <w:rPr>
          <w:rStyle w:val="38"/>
          <w:b/>
          <w:bCs/>
          <w:i/>
          <w:iCs/>
          <w:color w:val="000000"/>
        </w:rPr>
        <w:t>c</w:t>
      </w:r>
      <w:r w:rsidRPr="00796D8A">
        <w:rPr>
          <w:rStyle w:val="38"/>
          <w:b/>
          <w:bCs/>
          <w:i/>
          <w:iCs/>
          <w:color w:val="000000"/>
          <w:lang w:val="ru-RU"/>
        </w:rPr>
        <w:t>„</w:t>
      </w:r>
      <w:r>
        <w:rPr>
          <w:rStyle w:val="38"/>
          <w:b/>
          <w:bCs/>
          <w:i/>
          <w:iCs/>
          <w:color w:val="000000"/>
        </w:rPr>
        <w:t>jc</w:t>
      </w:r>
      <w:r>
        <w:rPr>
          <w:rStyle w:val="38"/>
          <w:b/>
          <w:bCs/>
          <w:i/>
          <w:iCs/>
          <w:color w:val="000000"/>
          <w:vertAlign w:val="subscript"/>
        </w:rPr>
        <w:t>p</w:t>
      </w:r>
      <w:r>
        <w:rPr>
          <w:rStyle w:val="38"/>
          <w:b/>
          <w:bCs/>
          <w:i/>
          <w:iCs/>
          <w:color w:val="000000"/>
          <w:lang w:val="ru-RU" w:eastAsia="ru-RU"/>
        </w:rPr>
        <w:t>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 xml:space="preserve">В этой формуле </w:t>
      </w:r>
      <w:r>
        <w:rPr>
          <w:rStyle w:val="2"/>
          <w:color w:val="000000"/>
          <w:lang w:val="en-US" w:eastAsia="en-US"/>
        </w:rPr>
        <w:t>k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о </w:t>
      </w:r>
      <w:r w:rsidRPr="00796D8A">
        <w:rPr>
          <w:rStyle w:val="2"/>
          <w:color w:val="000000"/>
          <w:lang w:eastAsia="en-US"/>
        </w:rPr>
        <w:t xml:space="preserve">- </w:t>
      </w:r>
      <w:r>
        <w:rPr>
          <w:rStyle w:val="2"/>
          <w:color w:val="000000"/>
        </w:rPr>
        <w:t xml:space="preserve">приведенное полезное напряжение; Со </w:t>
      </w:r>
      <w:r w:rsidRPr="00796D8A">
        <w:rPr>
          <w:rStyle w:val="2"/>
          <w:color w:val="000000"/>
          <w:lang w:eastAsia="en-US"/>
        </w:rPr>
        <w:t xml:space="preserve">- </w:t>
      </w:r>
      <w:r>
        <w:rPr>
          <w:rStyle w:val="2"/>
          <w:color w:val="000000"/>
        </w:rPr>
        <w:t xml:space="preserve">коэффициент, учитывающий тип передачи и ее расположение (для открытых горизонтальных передач и любых передач с автоматическим натяжением ремня Со </w:t>
      </w:r>
      <w:r w:rsidRPr="00796D8A">
        <w:rPr>
          <w:rStyle w:val="2"/>
          <w:color w:val="000000"/>
          <w:lang w:eastAsia="en-US"/>
        </w:rPr>
        <w:t xml:space="preserve">= 1; </w:t>
      </w:r>
      <w:r>
        <w:rPr>
          <w:rStyle w:val="2"/>
          <w:color w:val="000000"/>
        </w:rPr>
        <w:t>при угле наклона межосевой линии к горизонту</w:t>
      </w:r>
      <w:r>
        <w:rPr>
          <w:rStyle w:val="2"/>
          <w:color w:val="000000"/>
        </w:rPr>
        <w:br w:type="page"/>
      </w:r>
      <w:r>
        <w:rPr>
          <w:rStyle w:val="2"/>
          <w:color w:val="000000"/>
        </w:rPr>
        <w:lastRenderedPageBreak/>
        <w:t>более 60° С</w:t>
      </w:r>
      <w:r>
        <w:rPr>
          <w:rStyle w:val="2"/>
          <w:color w:val="000000"/>
          <w:vertAlign w:val="subscript"/>
        </w:rPr>
        <w:t>о</w:t>
      </w:r>
      <w:r>
        <w:rPr>
          <w:rStyle w:val="2"/>
          <w:color w:val="000000"/>
        </w:rPr>
        <w:t xml:space="preserve"> = 0,9...0,8, так как при больших углах наклона передачи вес ремня ухудшает его сцепление с нижним шкивом); С</w:t>
      </w:r>
      <w:r>
        <w:rPr>
          <w:rStyle w:val="2"/>
          <w:color w:val="000000"/>
          <w:vertAlign w:val="subscript"/>
        </w:rPr>
        <w:t>а</w:t>
      </w:r>
      <w:r>
        <w:rPr>
          <w:rStyle w:val="2"/>
          <w:color w:val="000000"/>
        </w:rPr>
        <w:t>- коэффициент угла обхвата малого шкива:</w:t>
      </w:r>
    </w:p>
    <w:p w:rsidR="00E041A1" w:rsidRDefault="00E041A1">
      <w:pPr>
        <w:pStyle w:val="461"/>
        <w:shd w:val="clear" w:color="auto" w:fill="auto"/>
        <w:spacing w:line="200" w:lineRule="exact"/>
        <w:ind w:left="3560"/>
      </w:pPr>
      <w:r>
        <w:rPr>
          <w:rStyle w:val="460"/>
          <w:color w:val="000000"/>
        </w:rPr>
        <w:t>„о</w:t>
      </w:r>
    </w:p>
    <w:p w:rsidR="00E041A1" w:rsidRDefault="00E041A1">
      <w:pPr>
        <w:pStyle w:val="a8"/>
        <w:shd w:val="clear" w:color="auto" w:fill="auto"/>
        <w:tabs>
          <w:tab w:val="left" w:leader="dot" w:pos="4710"/>
          <w:tab w:val="center" w:pos="5710"/>
          <w:tab w:val="center" w:pos="6373"/>
          <w:tab w:val="left" w:pos="6786"/>
        </w:tabs>
        <w:spacing w:line="190" w:lineRule="exact"/>
        <w:ind w:left="3560"/>
      </w:pPr>
      <w:r>
        <w:fldChar w:fldCharType="begin"/>
      </w:r>
      <w:r>
        <w:instrText xml:space="preserve"> TOC \o "1-5" \h \z </w:instrText>
      </w:r>
      <w:r>
        <w:fldChar w:fldCharType="separate"/>
      </w:r>
      <w:r w:rsidRPr="00796D8A">
        <w:rPr>
          <w:rStyle w:val="a7"/>
          <w:color w:val="000000"/>
          <w:lang w:eastAsia="en-US"/>
        </w:rPr>
        <w:t>“</w:t>
      </w:r>
      <w:r>
        <w:rPr>
          <w:rStyle w:val="a7"/>
          <w:color w:val="000000"/>
          <w:lang w:val="en-US" w:eastAsia="en-US"/>
        </w:rPr>
        <w:t>i</w:t>
      </w:r>
      <w:r w:rsidRPr="00796D8A">
        <w:rPr>
          <w:rStyle w:val="a7"/>
          <w:color w:val="000000"/>
          <w:lang w:eastAsia="en-US"/>
        </w:rPr>
        <w:t xml:space="preserve"> </w:t>
      </w:r>
      <w:r>
        <w:rPr>
          <w:rStyle w:val="a7"/>
          <w:color w:val="000000"/>
        </w:rPr>
        <w:tab/>
        <w:t xml:space="preserve"> 180</w:t>
      </w:r>
      <w:r>
        <w:rPr>
          <w:rStyle w:val="a7"/>
          <w:color w:val="000000"/>
        </w:rPr>
        <w:tab/>
        <w:t>170</w:t>
      </w:r>
      <w:r>
        <w:rPr>
          <w:rStyle w:val="a7"/>
          <w:color w:val="000000"/>
        </w:rPr>
        <w:tab/>
        <w:t>160</w:t>
      </w:r>
      <w:r>
        <w:rPr>
          <w:rStyle w:val="a7"/>
          <w:color w:val="000000"/>
        </w:rPr>
        <w:tab/>
        <w:t>150</w:t>
      </w:r>
    </w:p>
    <w:p w:rsidR="00E041A1" w:rsidRDefault="00E041A1">
      <w:pPr>
        <w:pStyle w:val="a8"/>
        <w:shd w:val="clear" w:color="auto" w:fill="auto"/>
        <w:tabs>
          <w:tab w:val="left" w:leader="dot" w:pos="4710"/>
          <w:tab w:val="center" w:pos="5710"/>
          <w:tab w:val="center" w:pos="6373"/>
          <w:tab w:val="left" w:pos="6786"/>
        </w:tabs>
        <w:spacing w:after="251" w:line="190" w:lineRule="exact"/>
        <w:ind w:left="3560"/>
      </w:pPr>
      <w:r>
        <w:rPr>
          <w:rStyle w:val="a7"/>
          <w:color w:val="000000"/>
        </w:rPr>
        <w:t>С„</w:t>
      </w:r>
      <w:r>
        <w:rPr>
          <w:rStyle w:val="a7"/>
          <w:color w:val="000000"/>
        </w:rPr>
        <w:tab/>
        <w:t xml:space="preserve"> 1,0</w:t>
      </w:r>
      <w:r>
        <w:rPr>
          <w:rStyle w:val="a7"/>
          <w:color w:val="000000"/>
        </w:rPr>
        <w:tab/>
        <w:t>0,97</w:t>
      </w:r>
      <w:r>
        <w:rPr>
          <w:rStyle w:val="a7"/>
          <w:color w:val="000000"/>
        </w:rPr>
        <w:tab/>
        <w:t>0,94</w:t>
      </w:r>
      <w:r>
        <w:rPr>
          <w:rStyle w:val="a7"/>
          <w:color w:val="000000"/>
        </w:rPr>
        <w:tab/>
        <w:t>0,91</w:t>
      </w:r>
    </w:p>
    <w:p w:rsidR="00E041A1" w:rsidRDefault="00E041A1">
      <w:pPr>
        <w:pStyle w:val="2a"/>
        <w:shd w:val="clear" w:color="auto" w:fill="auto"/>
        <w:spacing w:before="0" w:after="226" w:line="260" w:lineRule="exact"/>
      </w:pPr>
      <w:r>
        <w:rPr>
          <w:rStyle w:val="29"/>
          <w:color w:val="000000"/>
        </w:rPr>
        <w:t>С</w:t>
      </w:r>
      <w:r>
        <w:rPr>
          <w:rStyle w:val="29"/>
          <w:color w:val="000000"/>
          <w:vertAlign w:val="subscript"/>
        </w:rPr>
        <w:t>у</w:t>
      </w:r>
      <w:r>
        <w:rPr>
          <w:rStyle w:val="29"/>
          <w:color w:val="000000"/>
        </w:rPr>
        <w:t xml:space="preserve"> - коэффициент влияния центробежных сил, зависящий от скорости </w:t>
      </w:r>
      <w:r>
        <w:rPr>
          <w:rStyle w:val="2b"/>
          <w:color w:val="000000"/>
        </w:rPr>
        <w:t>v</w:t>
      </w:r>
      <w:r w:rsidRPr="00796D8A">
        <w:rPr>
          <w:rStyle w:val="29"/>
          <w:color w:val="000000"/>
          <w:lang w:eastAsia="en-US"/>
        </w:rPr>
        <w:t xml:space="preserve"> </w:t>
      </w:r>
      <w:r>
        <w:rPr>
          <w:rStyle w:val="29"/>
          <w:color w:val="000000"/>
        </w:rPr>
        <w:t>ремня:</w:t>
      </w:r>
    </w:p>
    <w:p w:rsidR="00E041A1" w:rsidRDefault="00E041A1">
      <w:pPr>
        <w:pStyle w:val="a8"/>
        <w:shd w:val="clear" w:color="auto" w:fill="auto"/>
        <w:tabs>
          <w:tab w:val="left" w:leader="dot" w:pos="4710"/>
          <w:tab w:val="center" w:pos="5710"/>
          <w:tab w:val="center" w:pos="6373"/>
          <w:tab w:val="left" w:pos="6786"/>
        </w:tabs>
        <w:spacing w:line="190" w:lineRule="exact"/>
        <w:ind w:left="3560"/>
      </w:pPr>
      <w:r>
        <w:rPr>
          <w:rStyle w:val="Tahoma"/>
          <w:color w:val="000000"/>
        </w:rPr>
        <w:t>V,</w:t>
      </w:r>
      <w:r>
        <w:rPr>
          <w:rStyle w:val="Arial"/>
          <w:color w:val="000000"/>
        </w:rPr>
        <w:t xml:space="preserve"> </w:t>
      </w:r>
      <w:r>
        <w:rPr>
          <w:rStyle w:val="a7"/>
          <w:color w:val="000000"/>
        </w:rPr>
        <w:t>м/с</w:t>
      </w:r>
      <w:r>
        <w:rPr>
          <w:rStyle w:val="a7"/>
          <w:color w:val="000000"/>
        </w:rPr>
        <w:tab/>
        <w:t xml:space="preserve"> 1</w:t>
      </w:r>
      <w:r>
        <w:rPr>
          <w:rStyle w:val="a7"/>
          <w:color w:val="000000"/>
        </w:rPr>
        <w:tab/>
        <w:t>10</w:t>
      </w:r>
      <w:r>
        <w:rPr>
          <w:rStyle w:val="a7"/>
          <w:color w:val="000000"/>
        </w:rPr>
        <w:tab/>
        <w:t>20</w:t>
      </w:r>
      <w:r>
        <w:rPr>
          <w:rStyle w:val="a7"/>
          <w:color w:val="000000"/>
        </w:rPr>
        <w:tab/>
        <w:t>30</w:t>
      </w:r>
    </w:p>
    <w:p w:rsidR="00E041A1" w:rsidRDefault="00E041A1">
      <w:pPr>
        <w:pStyle w:val="a8"/>
        <w:shd w:val="clear" w:color="auto" w:fill="auto"/>
        <w:tabs>
          <w:tab w:val="left" w:leader="dot" w:pos="4710"/>
          <w:tab w:val="center" w:pos="5710"/>
          <w:tab w:val="center" w:pos="6373"/>
          <w:tab w:val="left" w:pos="6786"/>
        </w:tabs>
        <w:spacing w:after="198" w:line="190" w:lineRule="exact"/>
        <w:ind w:left="3560"/>
      </w:pPr>
      <w:r>
        <w:rPr>
          <w:rStyle w:val="a7"/>
          <w:color w:val="000000"/>
        </w:rPr>
        <w:t>С</w:t>
      </w:r>
      <w:r>
        <w:rPr>
          <w:rStyle w:val="a7"/>
          <w:color w:val="000000"/>
        </w:rPr>
        <w:tab/>
        <w:t xml:space="preserve"> 1,04</w:t>
      </w:r>
      <w:r>
        <w:rPr>
          <w:rStyle w:val="a7"/>
          <w:color w:val="000000"/>
        </w:rPr>
        <w:tab/>
        <w:t>1,0</w:t>
      </w:r>
      <w:r>
        <w:rPr>
          <w:rStyle w:val="a7"/>
          <w:color w:val="000000"/>
        </w:rPr>
        <w:tab/>
        <w:t>0,88</w:t>
      </w:r>
      <w:r>
        <w:rPr>
          <w:rStyle w:val="a7"/>
          <w:color w:val="000000"/>
        </w:rPr>
        <w:tab/>
        <w:t>0,68</w:t>
      </w:r>
    </w:p>
    <w:p w:rsidR="00E041A1" w:rsidRDefault="00E041A1">
      <w:pPr>
        <w:pStyle w:val="21"/>
        <w:shd w:val="clear" w:color="auto" w:fill="auto"/>
        <w:spacing w:after="0" w:line="326" w:lineRule="exact"/>
        <w:ind w:right="200" w:firstLine="540"/>
      </w:pPr>
      <w:r>
        <w:fldChar w:fldCharType="end"/>
      </w:r>
      <w:r>
        <w:rPr>
          <w:rStyle w:val="2"/>
          <w:color w:val="000000"/>
        </w:rPr>
        <w:t>С</w:t>
      </w:r>
      <w:r>
        <w:rPr>
          <w:rStyle w:val="2"/>
          <w:color w:val="000000"/>
          <w:vertAlign w:val="subscript"/>
        </w:rPr>
        <w:t>р</w:t>
      </w:r>
      <w:r>
        <w:rPr>
          <w:rStyle w:val="2"/>
          <w:color w:val="000000"/>
        </w:rPr>
        <w:t xml:space="preserve"> - коэффициент динамичности и режима работы (при односменной работе и характере нагрузки: спокойная С</w:t>
      </w:r>
      <w:r>
        <w:rPr>
          <w:rStyle w:val="2"/>
          <w:color w:val="000000"/>
          <w:vertAlign w:val="subscript"/>
        </w:rPr>
        <w:t>р</w:t>
      </w:r>
      <w:r>
        <w:rPr>
          <w:rStyle w:val="2"/>
          <w:color w:val="000000"/>
        </w:rPr>
        <w:t xml:space="preserve"> = 1, умеренные колебания С</w:t>
      </w:r>
      <w:r>
        <w:rPr>
          <w:rStyle w:val="2"/>
          <w:color w:val="000000"/>
          <w:vertAlign w:val="subscript"/>
        </w:rPr>
        <w:t>р</w:t>
      </w:r>
      <w:r>
        <w:rPr>
          <w:rStyle w:val="2"/>
          <w:color w:val="000000"/>
        </w:rPr>
        <w:t xml:space="preserve"> = 1,2, ударная С</w:t>
      </w:r>
      <w:r>
        <w:rPr>
          <w:rStyle w:val="2"/>
          <w:color w:val="000000"/>
          <w:vertAlign w:val="subscript"/>
        </w:rPr>
        <w:t>р</w:t>
      </w:r>
      <w:r>
        <w:rPr>
          <w:rStyle w:val="2"/>
          <w:color w:val="000000"/>
        </w:rPr>
        <w:t xml:space="preserve"> = 1,3; при двухсменной работе значения повышаются на 15%, при трехсменной - на 40%).</w:t>
      </w:r>
    </w:p>
    <w:p w:rsidR="00E041A1" w:rsidRDefault="00E041A1">
      <w:pPr>
        <w:pStyle w:val="21"/>
        <w:numPr>
          <w:ilvl w:val="0"/>
          <w:numId w:val="21"/>
        </w:numPr>
        <w:shd w:val="clear" w:color="auto" w:fill="auto"/>
        <w:tabs>
          <w:tab w:val="left" w:pos="754"/>
        </w:tabs>
        <w:spacing w:after="0" w:line="326" w:lineRule="exact"/>
        <w:ind w:left="740" w:right="200" w:hanging="320"/>
      </w:pPr>
      <w:r>
        <w:rPr>
          <w:rStyle w:val="2"/>
          <w:color w:val="000000"/>
        </w:rPr>
        <w:t xml:space="preserve">У резинотканевых ремней основную нагрузку несут тканевые прокладки, поэтому в качестве характеристики тяговой способности этих ремней принимается приведенная рабочая нагрузка 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, </w:t>
      </w:r>
      <w:r>
        <w:rPr>
          <w:rStyle w:val="2"/>
          <w:color w:val="000000"/>
        </w:rPr>
        <w:t>приходящаяся на миллиметр ширины одной прокладки.</w:t>
      </w:r>
    </w:p>
    <w:p w:rsidR="00E041A1" w:rsidRDefault="00E041A1">
      <w:pPr>
        <w:pStyle w:val="21"/>
        <w:numPr>
          <w:ilvl w:val="0"/>
          <w:numId w:val="21"/>
        </w:numPr>
        <w:shd w:val="clear" w:color="auto" w:fill="auto"/>
        <w:tabs>
          <w:tab w:val="left" w:pos="754"/>
        </w:tabs>
        <w:spacing w:after="0" w:line="326" w:lineRule="exact"/>
        <w:ind w:left="740" w:right="200" w:hanging="320"/>
      </w:pPr>
      <w:r>
        <w:rPr>
          <w:rStyle w:val="2"/>
          <w:color w:val="000000"/>
        </w:rPr>
        <w:t xml:space="preserve">По стандарту для тканей из хлопчатобумажных и комбинированных нитей 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3 Н/мм, для тканей из синтетических нитей 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= 10...20 Н/мм в зависимости от сорта ткани.</w:t>
      </w:r>
    </w:p>
    <w:p w:rsidR="00E041A1" w:rsidRDefault="00E041A1">
      <w:pPr>
        <w:pStyle w:val="21"/>
        <w:numPr>
          <w:ilvl w:val="0"/>
          <w:numId w:val="21"/>
        </w:numPr>
        <w:shd w:val="clear" w:color="auto" w:fill="auto"/>
        <w:tabs>
          <w:tab w:val="left" w:pos="754"/>
        </w:tabs>
        <w:spacing w:after="0" w:line="326" w:lineRule="exact"/>
        <w:ind w:firstLine="420"/>
      </w:pPr>
      <w:r>
        <w:rPr>
          <w:rStyle w:val="2"/>
          <w:color w:val="000000"/>
        </w:rPr>
        <w:t xml:space="preserve">Ширина </w:t>
      </w:r>
      <w:r>
        <w:rPr>
          <w:rStyle w:val="2"/>
          <w:color w:val="000000"/>
          <w:lang w:val="en-US" w:eastAsia="en-US"/>
        </w:rPr>
        <w:t>b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резинотканевых ремней определяется по формуле:</w:t>
      </w:r>
    </w:p>
    <w:p w:rsidR="00E041A1" w:rsidRDefault="00E041A1">
      <w:pPr>
        <w:pStyle w:val="90"/>
        <w:shd w:val="clear" w:color="auto" w:fill="auto"/>
        <w:spacing w:after="0" w:line="260" w:lineRule="exact"/>
        <w:ind w:left="4420"/>
      </w:pPr>
      <w:r>
        <w:rPr>
          <w:rStyle w:val="9"/>
          <w:i/>
          <w:iCs/>
          <w:color w:val="000000"/>
          <w:lang w:val="en-US" w:eastAsia="en-US"/>
        </w:rPr>
        <w:t>b = F,lm)*</w:t>
      </w:r>
    </w:p>
    <w:p w:rsidR="00E041A1" w:rsidRDefault="00E041A1">
      <w:pPr>
        <w:pStyle w:val="21"/>
        <w:numPr>
          <w:ilvl w:val="0"/>
          <w:numId w:val="21"/>
        </w:numPr>
        <w:shd w:val="clear" w:color="auto" w:fill="auto"/>
        <w:tabs>
          <w:tab w:val="left" w:pos="754"/>
        </w:tabs>
        <w:spacing w:after="0" w:line="317" w:lineRule="exact"/>
        <w:ind w:left="740" w:right="200" w:hanging="320"/>
      </w:pPr>
      <w:r>
        <w:rPr>
          <w:rStyle w:val="2"/>
          <w:color w:val="000000"/>
        </w:rPr>
        <w:t xml:space="preserve">где </w:t>
      </w:r>
      <w:r>
        <w:rPr>
          <w:rStyle w:val="2"/>
          <w:color w:val="000000"/>
          <w:lang w:val="en-US" w:eastAsia="en-US"/>
        </w:rPr>
        <w:t>F</w:t>
      </w:r>
      <w:r w:rsidRPr="00796D8A">
        <w:rPr>
          <w:rStyle w:val="2"/>
          <w:color w:val="000000"/>
          <w:lang w:eastAsia="en-US"/>
        </w:rPr>
        <w:t xml:space="preserve">, </w:t>
      </w:r>
      <w:r>
        <w:rPr>
          <w:rStyle w:val="2"/>
          <w:color w:val="000000"/>
        </w:rPr>
        <w:t xml:space="preserve">- окружная сила; </w:t>
      </w:r>
      <w:r>
        <w:rPr>
          <w:rStyle w:val="25"/>
          <w:color w:val="000000"/>
          <w:lang w:val="en-US" w:eastAsia="en-US"/>
        </w:rPr>
        <w:t>i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-</w:t>
      </w:r>
      <w:r>
        <w:rPr>
          <w:rStyle w:val="2"/>
          <w:color w:val="000000"/>
        </w:rPr>
        <w:t xml:space="preserve"> количество прокладок в ремне; </w:t>
      </w:r>
      <w:r w:rsidRPr="00796D8A">
        <w:rPr>
          <w:rStyle w:val="2"/>
          <w:color w:val="000000"/>
          <w:lang w:eastAsia="en-US"/>
        </w:rPr>
        <w:t>[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] </w:t>
      </w:r>
      <w:r>
        <w:rPr>
          <w:rStyle w:val="2"/>
          <w:color w:val="000000"/>
        </w:rPr>
        <w:t>- допускаемая рабочая нагрузка на миллиметр ширины прокладки:</w:t>
      </w:r>
    </w:p>
    <w:p w:rsidR="00E041A1" w:rsidRDefault="00E041A1">
      <w:pPr>
        <w:pStyle w:val="471"/>
        <w:shd w:val="clear" w:color="auto" w:fill="auto"/>
        <w:spacing w:after="71" w:line="190" w:lineRule="exact"/>
        <w:ind w:left="4260"/>
      </w:pPr>
      <w:r>
        <w:rPr>
          <w:rStyle w:val="470"/>
          <w:b/>
          <w:bCs/>
          <w:i/>
          <w:iCs/>
          <w:color w:val="000000"/>
        </w:rPr>
        <w:t>[</w:t>
      </w:r>
      <w:r>
        <w:rPr>
          <w:rStyle w:val="470"/>
          <w:b/>
          <w:bCs/>
          <w:i/>
          <w:iCs/>
          <w:color w:val="000000"/>
          <w:vertAlign w:val="subscript"/>
        </w:rPr>
        <w:t>й</w:t>
      </w:r>
      <w:r>
        <w:rPr>
          <w:rStyle w:val="470"/>
          <w:b/>
          <w:bCs/>
          <w:i/>
          <w:iCs/>
          <w:color w:val="000000"/>
        </w:rPr>
        <w:t>]=</w:t>
      </w:r>
      <w:r>
        <w:rPr>
          <w:rStyle w:val="470"/>
          <w:b/>
          <w:bCs/>
          <w:i/>
          <w:iCs/>
          <w:color w:val="000000"/>
          <w:vertAlign w:val="subscript"/>
        </w:rPr>
        <w:t>Я</w:t>
      </w:r>
      <w:r>
        <w:rPr>
          <w:rStyle w:val="470"/>
          <w:b/>
          <w:bCs/>
          <w:i/>
          <w:iCs/>
          <w:color w:val="000000"/>
        </w:rPr>
        <w:t>С</w:t>
      </w:r>
      <w:r>
        <w:rPr>
          <w:rStyle w:val="470"/>
          <w:b/>
          <w:bCs/>
          <w:i/>
          <w:iCs/>
          <w:color w:val="000000"/>
          <w:vertAlign w:val="subscript"/>
        </w:rPr>
        <w:t>а</w:t>
      </w:r>
      <w:r>
        <w:rPr>
          <w:rStyle w:val="470"/>
          <w:b/>
          <w:bCs/>
          <w:i/>
          <w:iCs/>
          <w:color w:val="000000"/>
        </w:rPr>
        <w:t>С</w:t>
      </w:r>
      <w:r>
        <w:rPr>
          <w:rStyle w:val="470"/>
          <w:b/>
          <w:bCs/>
          <w:i/>
          <w:iCs/>
          <w:color w:val="000000"/>
          <w:vertAlign w:val="subscript"/>
        </w:rPr>
        <w:t>а</w:t>
      </w:r>
      <w:r>
        <w:rPr>
          <w:rStyle w:val="470"/>
          <w:b/>
          <w:bCs/>
          <w:i/>
          <w:iCs/>
          <w:color w:val="000000"/>
        </w:rPr>
        <w:t>С</w:t>
      </w:r>
      <w:r>
        <w:rPr>
          <w:rStyle w:val="47Tahoma"/>
          <w:b w:val="0"/>
          <w:bCs w:val="0"/>
          <w:i/>
          <w:iCs/>
          <w:color w:val="000000"/>
          <w:vertAlign w:val="subscript"/>
        </w:rPr>
        <w:t>1</w:t>
      </w:r>
      <w:r>
        <w:rPr>
          <w:rStyle w:val="470"/>
          <w:b/>
          <w:bCs/>
          <w:i/>
          <w:iCs/>
          <w:color w:val="000000"/>
        </w:rPr>
        <w:t>,/С</w:t>
      </w:r>
      <w:r>
        <w:rPr>
          <w:rStyle w:val="470"/>
          <w:b/>
          <w:bCs/>
          <w:i/>
          <w:iCs/>
          <w:color w:val="000000"/>
          <w:vertAlign w:val="subscript"/>
        </w:rPr>
        <w:t>р</w:t>
      </w:r>
    </w:p>
    <w:p w:rsidR="00E041A1" w:rsidRDefault="00E041A1">
      <w:pPr>
        <w:pStyle w:val="21"/>
        <w:numPr>
          <w:ilvl w:val="0"/>
          <w:numId w:val="21"/>
        </w:numPr>
        <w:shd w:val="clear" w:color="auto" w:fill="auto"/>
        <w:tabs>
          <w:tab w:val="left" w:pos="754"/>
        </w:tabs>
        <w:spacing w:after="12" w:line="260" w:lineRule="exact"/>
        <w:ind w:firstLine="420"/>
      </w:pPr>
      <w:r>
        <w:rPr>
          <w:rStyle w:val="2"/>
          <w:color w:val="000000"/>
        </w:rPr>
        <w:t>(коэффициенты С выбирают такими же, как для кожаных и текстильных ремней).</w:t>
      </w:r>
    </w:p>
    <w:p w:rsidR="00E041A1" w:rsidRDefault="00E041A1">
      <w:pPr>
        <w:pStyle w:val="21"/>
        <w:numPr>
          <w:ilvl w:val="0"/>
          <w:numId w:val="21"/>
        </w:numPr>
        <w:shd w:val="clear" w:color="auto" w:fill="auto"/>
        <w:tabs>
          <w:tab w:val="left" w:pos="754"/>
        </w:tabs>
        <w:spacing w:after="357" w:line="317" w:lineRule="exact"/>
        <w:ind w:left="740" w:right="1180" w:hanging="320"/>
        <w:jc w:val="left"/>
      </w:pPr>
      <w:r>
        <w:rPr>
          <w:rStyle w:val="2"/>
          <w:color w:val="000000"/>
        </w:rPr>
        <w:t>Количество прокладок / в ремне определяется по табл. 6.1 в зависимости от диаметра малого шкива и скорости ремня.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464"/>
        <w:gridCol w:w="826"/>
        <w:gridCol w:w="830"/>
        <w:gridCol w:w="830"/>
        <w:gridCol w:w="826"/>
        <w:gridCol w:w="826"/>
        <w:gridCol w:w="854"/>
      </w:tblGrid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146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6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Количество</w:t>
            </w:r>
          </w:p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before="60"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прокладок</w:t>
            </w:r>
          </w:p>
        </w:tc>
        <w:tc>
          <w:tcPr>
            <w:tcW w:w="49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Диаметр шкива, мм, для скорости ремня до, м/с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  <w:jc w:val="center"/>
        </w:trPr>
        <w:tc>
          <w:tcPr>
            <w:tcW w:w="146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25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30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  <w:jc w:val="center"/>
        </w:trPr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160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4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112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125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160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180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left="300" w:firstLine="0"/>
              <w:jc w:val="left"/>
            </w:pPr>
            <w:r>
              <w:rPr>
                <w:rStyle w:val="27pt"/>
                <w:color w:val="000000"/>
              </w:rPr>
              <w:t>225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"/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5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160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180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200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225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250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280</w:t>
            </w:r>
          </w:p>
        </w:tc>
      </w:tr>
      <w:tr w:rsidR="00E04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  <w:jc w:val="center"/>
        </w:trPr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6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250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280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320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360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400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041A1" w:rsidRDefault="00E041A1">
            <w:pPr>
              <w:pStyle w:val="21"/>
              <w:framePr w:w="6456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7pt"/>
                <w:color w:val="000000"/>
              </w:rPr>
              <w:t>450</w:t>
            </w:r>
          </w:p>
        </w:tc>
      </w:tr>
    </w:tbl>
    <w:p w:rsidR="00E041A1" w:rsidRDefault="00E041A1">
      <w:pPr>
        <w:framePr w:w="6456" w:wrap="notBeside" w:vAnchor="text" w:hAnchor="text" w:xAlign="center" w:y="1"/>
        <w:rPr>
          <w:color w:val="auto"/>
          <w:sz w:val="2"/>
          <w:szCs w:val="2"/>
        </w:rPr>
      </w:pPr>
    </w:p>
    <w:p w:rsidR="00E041A1" w:rsidRDefault="00E041A1">
      <w:pPr>
        <w:rPr>
          <w:color w:val="auto"/>
          <w:sz w:val="2"/>
          <w:szCs w:val="2"/>
        </w:rPr>
      </w:pPr>
    </w:p>
    <w:p w:rsidR="00E041A1" w:rsidRDefault="00E041A1">
      <w:pPr>
        <w:pStyle w:val="21"/>
        <w:shd w:val="clear" w:color="auto" w:fill="auto"/>
        <w:spacing w:before="364" w:after="0" w:line="317" w:lineRule="exact"/>
        <w:ind w:firstLine="420"/>
      </w:pPr>
      <w:r>
        <w:rPr>
          <w:rStyle w:val="2"/>
          <w:color w:val="000000"/>
        </w:rPr>
        <w:t>Ширина резинотканевых ремней выбирается из стандартного ряда (мм): 20; 25; 32; 40; 50; 63; 71; 80; 90; 100; 112; 125 и т. д. до 1200.</w:t>
      </w:r>
    </w:p>
    <w:p w:rsidR="00E041A1" w:rsidRDefault="00E041A1">
      <w:pPr>
        <w:pStyle w:val="21"/>
        <w:shd w:val="clear" w:color="auto" w:fill="auto"/>
        <w:spacing w:after="0" w:line="317" w:lineRule="exact"/>
        <w:ind w:firstLine="420"/>
      </w:pPr>
      <w:r>
        <w:rPr>
          <w:rStyle w:val="2"/>
          <w:color w:val="000000"/>
        </w:rPr>
        <w:t xml:space="preserve">Для резинотканевых ремней сила </w:t>
      </w:r>
      <w:r>
        <w:rPr>
          <w:rStyle w:val="25"/>
          <w:color w:val="000000"/>
          <w:lang w:val="en-US" w:eastAsia="en-US"/>
        </w:rPr>
        <w:t>F</w:t>
      </w:r>
      <w:r w:rsidRPr="00796D8A">
        <w:rPr>
          <w:rStyle w:val="25"/>
          <w:color w:val="000000"/>
          <w:vertAlign w:val="subscript"/>
          <w:lang w:eastAsia="en-US"/>
        </w:rPr>
        <w:t>0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предварительного натяжения ремня определяется по формуле</w:t>
      </w:r>
    </w:p>
    <w:p w:rsidR="00E041A1" w:rsidRDefault="00E041A1">
      <w:pPr>
        <w:pStyle w:val="21"/>
        <w:shd w:val="clear" w:color="auto" w:fill="auto"/>
        <w:spacing w:after="116" w:line="317" w:lineRule="exact"/>
        <w:ind w:left="4500" w:firstLine="0"/>
        <w:jc w:val="left"/>
      </w:pPr>
      <w:r>
        <w:rPr>
          <w:rStyle w:val="25"/>
          <w:color w:val="000000"/>
        </w:rPr>
        <w:t>К</w:t>
      </w:r>
      <w:r>
        <w:rPr>
          <w:rStyle w:val="2"/>
          <w:color w:val="000000"/>
        </w:rPr>
        <w:t xml:space="preserve"> = </w:t>
      </w:r>
      <w:r>
        <w:rPr>
          <w:rStyle w:val="25"/>
          <w:color w:val="000000"/>
        </w:rPr>
        <w:t>д</w:t>
      </w:r>
      <w:r>
        <w:rPr>
          <w:rStyle w:val="25"/>
          <w:color w:val="000000"/>
          <w:vertAlign w:val="subscript"/>
        </w:rPr>
        <w:t>0</w:t>
      </w:r>
      <w:r>
        <w:rPr>
          <w:rStyle w:val="25"/>
          <w:color w:val="000000"/>
        </w:rPr>
        <w:t>Ы</w:t>
      </w:r>
      <w:r>
        <w:rPr>
          <w:rStyle w:val="2"/>
          <w:color w:val="000000"/>
        </w:rPr>
        <w:t>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vertAlign w:val="subscript"/>
          <w:lang w:eastAsia="en-US"/>
        </w:rPr>
        <w:t>0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-</w:t>
      </w:r>
      <w:r>
        <w:rPr>
          <w:rStyle w:val="2"/>
          <w:color w:val="000000"/>
        </w:rPr>
        <w:t xml:space="preserve"> удельная сила предварительного натяжения, приходящаяся на единицу ширины одной прокладки </w:t>
      </w:r>
      <w:r w:rsidRPr="00796D8A">
        <w:rPr>
          <w:rStyle w:val="25"/>
          <w:color w:val="000000"/>
          <w:lang w:eastAsia="en-US"/>
        </w:rPr>
        <w:t>(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vertAlign w:val="subscript"/>
          <w:lang w:eastAsia="en-US"/>
        </w:rPr>
        <w:t>0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2 Н/мм при малом межосевом расстоянии; 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vertAlign w:val="subscript"/>
          <w:lang w:eastAsia="en-US"/>
        </w:rPr>
        <w:t>0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2,25 Н/мм при большом межосевом расстоянии; 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vertAlign w:val="subscript"/>
          <w:lang w:eastAsia="en-US"/>
        </w:rPr>
        <w:t>0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=</w:t>
      </w:r>
      <w:r>
        <w:rPr>
          <w:rStyle w:val="2"/>
          <w:color w:val="000000"/>
        </w:rPr>
        <w:t xml:space="preserve"> 2,5 Н/мм при автоматическом натяжении).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20"/>
      </w:pPr>
      <w:r>
        <w:rPr>
          <w:rStyle w:val="2"/>
          <w:color w:val="000000"/>
        </w:rPr>
        <w:t>В большинстве случаев резинотканевые ремни выпускают в рулонах, поэтому для сшивки концов длину ремня увеличивают против расчетной на 100-400 мм.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20"/>
      </w:pPr>
      <w:r>
        <w:rPr>
          <w:rStyle w:val="2"/>
          <w:color w:val="000000"/>
        </w:rPr>
        <w:t xml:space="preserve">В качестве характеристики тяговой способности синтетических ремней принимается приведенная предельная окружная сила 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(передаваемая единицей ширины ремня), которая устанавливается в зависимости от выбранной толщины ремня 5 и предварительного напряжения о</w:t>
      </w:r>
      <w:r>
        <w:rPr>
          <w:rStyle w:val="2"/>
          <w:color w:val="000000"/>
          <w:vertAlign w:val="subscript"/>
        </w:rPr>
        <w:t>0</w:t>
      </w:r>
      <w:r>
        <w:rPr>
          <w:rStyle w:val="2"/>
          <w:color w:val="000000"/>
        </w:rPr>
        <w:t xml:space="preserve"> </w:t>
      </w:r>
      <w:r w:rsidRPr="00796D8A">
        <w:rPr>
          <w:rStyle w:val="2"/>
          <w:color w:val="000000"/>
          <w:lang w:eastAsia="en-US"/>
        </w:rPr>
        <w:t>(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= 2...12 Н/мм, см. справочники).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20"/>
      </w:pPr>
      <w:r>
        <w:rPr>
          <w:rStyle w:val="2"/>
          <w:color w:val="000000"/>
        </w:rPr>
        <w:t xml:space="preserve">Для синтетических ремней толщиной 5 = 0,4...1,2 мм отношение </w:t>
      </w:r>
      <w:r w:rsidRPr="00796D8A">
        <w:rPr>
          <w:rStyle w:val="2"/>
          <w:color w:val="000000"/>
          <w:lang w:eastAsia="en-US"/>
        </w:rPr>
        <w:t>(</w:t>
      </w:r>
      <w:r>
        <w:rPr>
          <w:rStyle w:val="23"/>
          <w:color w:val="000000"/>
          <w:lang w:val="en-US" w:eastAsia="en-US"/>
        </w:rPr>
        <w:t>D</w:t>
      </w:r>
      <w:r>
        <w:rPr>
          <w:rStyle w:val="23"/>
          <w:color w:val="000000"/>
          <w:vertAlign w:val="subscript"/>
          <w:lang w:val="en-US" w:eastAsia="en-US"/>
        </w:rPr>
        <w:t>min</w:t>
      </w:r>
      <w:r w:rsidRPr="00796D8A">
        <w:rPr>
          <w:rStyle w:val="23"/>
          <w:color w:val="000000"/>
          <w:lang w:eastAsia="en-US"/>
        </w:rPr>
        <w:t>/</w:t>
      </w:r>
      <w:r w:rsidRPr="00796D8A">
        <w:rPr>
          <w:rStyle w:val="2"/>
          <w:color w:val="000000"/>
          <w:lang w:eastAsia="en-US"/>
        </w:rPr>
        <w:t xml:space="preserve">5) </w:t>
      </w:r>
      <w:r>
        <w:rPr>
          <w:rStyle w:val="2"/>
          <w:color w:val="000000"/>
        </w:rPr>
        <w:t>~ 75.</w:t>
      </w:r>
      <w:r>
        <w:br w:type="page"/>
      </w:r>
    </w:p>
    <w:p w:rsidR="00E041A1" w:rsidRDefault="00E041A1">
      <w:pPr>
        <w:pStyle w:val="21"/>
        <w:shd w:val="clear" w:color="auto" w:fill="auto"/>
        <w:spacing w:after="63" w:line="260" w:lineRule="exact"/>
        <w:ind w:left="280" w:firstLine="0"/>
        <w:jc w:val="center"/>
      </w:pPr>
      <w:r>
        <w:rPr>
          <w:rStyle w:val="2"/>
          <w:color w:val="000000"/>
        </w:rPr>
        <w:lastRenderedPageBreak/>
        <w:t>Расчет синтетического ремня заключается в определении его ширины по формуле:</w:t>
      </w:r>
    </w:p>
    <w:p w:rsidR="00E041A1" w:rsidRPr="00796D8A" w:rsidRDefault="00E041A1">
      <w:pPr>
        <w:pStyle w:val="480"/>
        <w:shd w:val="clear" w:color="auto" w:fill="auto"/>
        <w:spacing w:before="0" w:after="62" w:line="210" w:lineRule="exact"/>
        <w:ind w:left="280"/>
        <w:rPr>
          <w:lang w:val="ru-RU"/>
        </w:rPr>
      </w:pPr>
      <w:r>
        <w:rPr>
          <w:rStyle w:val="48"/>
          <w:b/>
          <w:bCs/>
          <w:i/>
          <w:iCs/>
          <w:color w:val="000000"/>
        </w:rPr>
        <w:t>b</w:t>
      </w:r>
      <w:r w:rsidRPr="00796D8A">
        <w:rPr>
          <w:rStyle w:val="48"/>
          <w:b/>
          <w:bCs/>
          <w:i/>
          <w:iCs/>
          <w:color w:val="000000"/>
          <w:lang w:val="ru-RU"/>
        </w:rPr>
        <w:t xml:space="preserve"> = </w:t>
      </w:r>
      <w:r>
        <w:rPr>
          <w:rStyle w:val="48"/>
          <w:b/>
          <w:bCs/>
          <w:i/>
          <w:iCs/>
          <w:color w:val="000000"/>
        </w:rPr>
        <w:t>F</w:t>
      </w:r>
      <w:r w:rsidRPr="00796D8A">
        <w:rPr>
          <w:rStyle w:val="48"/>
          <w:b/>
          <w:bCs/>
          <w:i/>
          <w:iCs/>
          <w:color w:val="000000"/>
          <w:lang w:val="ru-RU"/>
        </w:rPr>
        <w:t>,[[</w:t>
      </w:r>
      <w:r>
        <w:rPr>
          <w:rStyle w:val="48"/>
          <w:b/>
          <w:bCs/>
          <w:i/>
          <w:iCs/>
          <w:color w:val="000000"/>
        </w:rPr>
        <w:t>q</w:t>
      </w:r>
      <w:r w:rsidRPr="00796D8A">
        <w:rPr>
          <w:rStyle w:val="48"/>
          <w:b/>
          <w:bCs/>
          <w:i/>
          <w:iCs/>
          <w:color w:val="000000"/>
          <w:lang w:val="ru-RU"/>
        </w:rPr>
        <w:t>],</w:t>
      </w:r>
    </w:p>
    <w:p w:rsidR="00E041A1" w:rsidRDefault="00E041A1">
      <w:pPr>
        <w:pStyle w:val="21"/>
        <w:shd w:val="clear" w:color="auto" w:fill="auto"/>
        <w:spacing w:after="38" w:line="260" w:lineRule="exact"/>
        <w:ind w:firstLine="0"/>
      </w:pPr>
      <w:r>
        <w:rPr>
          <w:rStyle w:val="2"/>
          <w:color w:val="000000"/>
        </w:rPr>
        <w:t xml:space="preserve">где </w:t>
      </w:r>
      <w:r>
        <w:rPr>
          <w:rStyle w:val="25"/>
          <w:color w:val="000000"/>
          <w:lang w:val="en-US" w:eastAsia="en-US"/>
        </w:rPr>
        <w:t>F</w:t>
      </w:r>
      <w:r w:rsidRPr="00796D8A">
        <w:rPr>
          <w:rStyle w:val="25"/>
          <w:color w:val="000000"/>
          <w:lang w:eastAsia="en-US"/>
        </w:rPr>
        <w:t>,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окружная сила, </w:t>
      </w:r>
      <w:r w:rsidRPr="00796D8A">
        <w:rPr>
          <w:rStyle w:val="2"/>
          <w:color w:val="000000"/>
          <w:lang w:eastAsia="en-US"/>
        </w:rPr>
        <w:t>[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] </w:t>
      </w:r>
      <w:r>
        <w:rPr>
          <w:rStyle w:val="2"/>
          <w:color w:val="000000"/>
        </w:rPr>
        <w:t>- допускаемая удельная окружная сила:</w:t>
      </w:r>
    </w:p>
    <w:p w:rsidR="00E041A1" w:rsidRDefault="00E041A1">
      <w:pPr>
        <w:pStyle w:val="90"/>
        <w:shd w:val="clear" w:color="auto" w:fill="auto"/>
        <w:spacing w:after="57" w:line="260" w:lineRule="exact"/>
        <w:ind w:left="280"/>
        <w:jc w:val="center"/>
      </w:pPr>
      <w:r>
        <w:rPr>
          <w:rStyle w:val="9"/>
          <w:i/>
          <w:iCs/>
          <w:color w:val="000000"/>
          <w:lang w:val="en-US" w:eastAsia="en-US"/>
        </w:rPr>
        <w:t>to</w:t>
      </w:r>
      <w:r w:rsidRPr="00796D8A">
        <w:rPr>
          <w:rStyle w:val="9"/>
          <w:i/>
          <w:iCs/>
          <w:color w:val="000000"/>
          <w:lang w:eastAsia="en-US"/>
        </w:rPr>
        <w:t>\=</w:t>
      </w:r>
      <w:r>
        <w:rPr>
          <w:rStyle w:val="9"/>
          <w:i/>
          <w:iCs/>
          <w:color w:val="000000"/>
          <w:lang w:val="en-US" w:eastAsia="en-US"/>
        </w:rPr>
        <w:t>qCoC</w:t>
      </w:r>
      <w:r>
        <w:rPr>
          <w:rStyle w:val="9"/>
          <w:i/>
          <w:iCs/>
          <w:color w:val="000000"/>
          <w:vertAlign w:val="subscript"/>
          <w:lang w:val="en-US" w:eastAsia="en-US"/>
        </w:rPr>
        <w:t>a</w:t>
      </w:r>
      <w:r>
        <w:rPr>
          <w:rStyle w:val="9"/>
          <w:i/>
          <w:iCs/>
          <w:color w:val="000000"/>
          <w:lang w:val="en-US" w:eastAsia="en-US"/>
        </w:rPr>
        <w:t>cjc</w:t>
      </w:r>
      <w:r>
        <w:rPr>
          <w:rStyle w:val="9"/>
          <w:i/>
          <w:iCs/>
          <w:color w:val="000000"/>
          <w:vertAlign w:val="subscript"/>
          <w:lang w:val="en-US" w:eastAsia="en-US"/>
        </w:rPr>
        <w:t>r</w:t>
      </w:r>
    </w:p>
    <w:p w:rsidR="00E041A1" w:rsidRDefault="00E041A1">
      <w:pPr>
        <w:pStyle w:val="21"/>
        <w:shd w:val="clear" w:color="auto" w:fill="auto"/>
        <w:spacing w:after="952" w:line="260" w:lineRule="exact"/>
        <w:ind w:right="40" w:firstLine="0"/>
        <w:jc w:val="center"/>
      </w:pPr>
      <w:r>
        <w:rPr>
          <w:rStyle w:val="2"/>
          <w:color w:val="000000"/>
        </w:rPr>
        <w:t>(коэффициенты С выбирают в соответствии с ранее приведенными рекомендациями).</w:t>
      </w:r>
    </w:p>
    <w:p w:rsidR="00E041A1" w:rsidRDefault="00E041A1">
      <w:pPr>
        <w:pStyle w:val="421"/>
        <w:keepNext/>
        <w:keepLines/>
        <w:shd w:val="clear" w:color="auto" w:fill="auto"/>
        <w:spacing w:after="357" w:line="260" w:lineRule="exact"/>
        <w:ind w:right="40"/>
        <w:jc w:val="center"/>
      </w:pPr>
      <w:bookmarkStart w:id="30" w:name="bookmark30"/>
      <w:r>
        <w:rPr>
          <w:rStyle w:val="420"/>
          <w:color w:val="000000"/>
        </w:rPr>
        <w:t>Практическая работа № 19</w:t>
      </w:r>
      <w:bookmarkEnd w:id="30"/>
    </w:p>
    <w:p w:rsidR="00E041A1" w:rsidRDefault="00E041A1">
      <w:pPr>
        <w:pStyle w:val="421"/>
        <w:keepNext/>
        <w:keepLines/>
        <w:shd w:val="clear" w:color="auto" w:fill="auto"/>
        <w:spacing w:after="232" w:line="260" w:lineRule="exact"/>
      </w:pPr>
      <w:bookmarkStart w:id="31" w:name="bookmark31"/>
      <w:r>
        <w:rPr>
          <w:rStyle w:val="420"/>
          <w:color w:val="000000"/>
        </w:rPr>
        <w:t>Тема 21 Зубчатые передачи.</w:t>
      </w:r>
      <w:bookmarkEnd w:id="31"/>
    </w:p>
    <w:p w:rsidR="00E041A1" w:rsidRDefault="00E041A1">
      <w:pPr>
        <w:pStyle w:val="21"/>
        <w:shd w:val="clear" w:color="auto" w:fill="auto"/>
        <w:spacing w:after="188" w:line="260" w:lineRule="exact"/>
        <w:ind w:firstLine="0"/>
      </w:pPr>
      <w:r>
        <w:rPr>
          <w:rStyle w:val="2"/>
          <w:color w:val="000000"/>
        </w:rPr>
        <w:t>1. Определение параметров передачи</w:t>
      </w:r>
    </w:p>
    <w:p w:rsidR="00E041A1" w:rsidRDefault="00E041A1">
      <w:pPr>
        <w:pStyle w:val="21"/>
        <w:shd w:val="clear" w:color="auto" w:fill="auto"/>
        <w:spacing w:after="120" w:line="322" w:lineRule="exact"/>
        <w:ind w:firstLine="0"/>
      </w:pPr>
      <w:r>
        <w:rPr>
          <w:rStyle w:val="23"/>
          <w:color w:val="000000"/>
        </w:rPr>
        <w:t>Цель работы: Н</w:t>
      </w:r>
      <w:r>
        <w:rPr>
          <w:rStyle w:val="2"/>
          <w:color w:val="000000"/>
        </w:rPr>
        <w:t>аучиться определять параметры зубчатой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262" w:line="322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зубчатой передачи определить допускаемые контактные напряжения, параметры зубчатой передачи, выполнить проверочные расчеты.</w:t>
      </w:r>
    </w:p>
    <w:p w:rsidR="00E041A1" w:rsidRDefault="00E041A1">
      <w:pPr>
        <w:pStyle w:val="21"/>
        <w:shd w:val="clear" w:color="auto" w:fill="auto"/>
        <w:spacing w:after="0"/>
        <w:ind w:left="640" w:firstLine="0"/>
        <w:jc w:val="left"/>
      </w:pPr>
      <w:r>
        <w:rPr>
          <w:rStyle w:val="2"/>
          <w:color w:val="000000"/>
        </w:rPr>
        <w:t>Исходные данные:</w:t>
      </w:r>
    </w:p>
    <w:p w:rsidR="00E041A1" w:rsidRDefault="00E041A1">
      <w:pPr>
        <w:pStyle w:val="90"/>
        <w:shd w:val="clear" w:color="auto" w:fill="auto"/>
        <w:spacing w:after="0" w:line="370" w:lineRule="exact"/>
        <w:ind w:left="640" w:right="5400"/>
      </w:pPr>
      <w:r>
        <w:rPr>
          <w:rStyle w:val="9"/>
          <w:i/>
          <w:iCs/>
          <w:color w:val="000000"/>
        </w:rPr>
        <w:t>Т</w:t>
      </w:r>
      <w:r>
        <w:rPr>
          <w:rStyle w:val="9"/>
          <w:i/>
          <w:iCs/>
          <w:color w:val="000000"/>
          <w:vertAlign w:val="subscript"/>
        </w:rPr>
        <w:t>Т</w:t>
      </w:r>
      <w:r>
        <w:rPr>
          <w:rStyle w:val="9"/>
          <w:i/>
          <w:iCs/>
          <w:color w:val="000000"/>
        </w:rPr>
        <w:t>=93,64 Нм; ю</w:t>
      </w:r>
      <w:r>
        <w:rPr>
          <w:rStyle w:val="9"/>
          <w:i/>
          <w:iCs/>
          <w:color w:val="000000"/>
          <w:vertAlign w:val="subscript"/>
        </w:rPr>
        <w:t>Т</w:t>
      </w:r>
      <w:r>
        <w:rPr>
          <w:rStyle w:val="9"/>
          <w:i/>
          <w:iCs/>
          <w:color w:val="000000"/>
        </w:rPr>
        <w:t xml:space="preserve">=25,63 1/с; </w:t>
      </w:r>
      <w:r>
        <w:rPr>
          <w:rStyle w:val="9"/>
          <w:i/>
          <w:iCs/>
          <w:color w:val="000000"/>
          <w:lang w:val="en-US" w:eastAsia="en-US"/>
        </w:rPr>
        <w:t>U</w:t>
      </w:r>
      <w:r w:rsidRPr="00796D8A">
        <w:rPr>
          <w:rStyle w:val="9"/>
          <w:i/>
          <w:iCs/>
          <w:color w:val="000000"/>
          <w:vertAlign w:val="subscript"/>
          <w:lang w:eastAsia="en-US"/>
        </w:rPr>
        <w:t>3</w:t>
      </w:r>
      <w:r w:rsidRPr="00796D8A">
        <w:rPr>
          <w:rStyle w:val="9"/>
          <w:i/>
          <w:iCs/>
          <w:color w:val="000000"/>
          <w:lang w:eastAsia="en-US"/>
        </w:rPr>
        <w:t xml:space="preserve">.„=3,0 </w:t>
      </w:r>
      <w:r>
        <w:rPr>
          <w:rStyle w:val="91"/>
          <w:i w:val="0"/>
          <w:iCs w:val="0"/>
          <w:color w:val="000000"/>
        </w:rPr>
        <w:t>Материал шестерни и колеса заданы:</w:t>
      </w:r>
    </w:p>
    <w:p w:rsidR="00E041A1" w:rsidRDefault="00E041A1">
      <w:pPr>
        <w:pStyle w:val="21"/>
        <w:numPr>
          <w:ilvl w:val="0"/>
          <w:numId w:val="22"/>
        </w:numPr>
        <w:shd w:val="clear" w:color="auto" w:fill="auto"/>
        <w:tabs>
          <w:tab w:val="left" w:pos="272"/>
        </w:tabs>
        <w:spacing w:after="0"/>
        <w:ind w:firstLine="0"/>
      </w:pPr>
      <w:r>
        <w:rPr>
          <w:rStyle w:val="2"/>
          <w:color w:val="000000"/>
        </w:rPr>
        <w:t>шестерня - сталь 40, термообработка, нормализация, твердость НВ 180;</w:t>
      </w:r>
    </w:p>
    <w:p w:rsidR="00E041A1" w:rsidRDefault="00E041A1">
      <w:pPr>
        <w:pStyle w:val="21"/>
        <w:numPr>
          <w:ilvl w:val="0"/>
          <w:numId w:val="22"/>
        </w:numPr>
        <w:shd w:val="clear" w:color="auto" w:fill="auto"/>
        <w:tabs>
          <w:tab w:val="left" w:pos="272"/>
        </w:tabs>
        <w:spacing w:after="0"/>
        <w:ind w:firstLine="0"/>
      </w:pPr>
      <w:r>
        <w:rPr>
          <w:rStyle w:val="2"/>
          <w:color w:val="000000"/>
        </w:rPr>
        <w:t>колесо - сталь 30, термообработка, нормализация, твердость НВ 163.</w:t>
      </w:r>
    </w:p>
    <w:p w:rsidR="00E041A1" w:rsidRDefault="00E041A1">
      <w:pPr>
        <w:pStyle w:val="21"/>
        <w:shd w:val="clear" w:color="auto" w:fill="auto"/>
        <w:spacing w:after="208"/>
        <w:ind w:left="640" w:firstLine="0"/>
        <w:jc w:val="left"/>
      </w:pPr>
      <w:r>
        <w:rPr>
          <w:rStyle w:val="2"/>
          <w:color w:val="000000"/>
        </w:rPr>
        <w:t>Допускаемое контактное напряжение:</w:t>
      </w:r>
    </w:p>
    <w:p w:rsidR="00E041A1" w:rsidRDefault="00E041A1">
      <w:pPr>
        <w:pStyle w:val="21"/>
        <w:shd w:val="clear" w:color="auto" w:fill="auto"/>
        <w:spacing w:after="222" w:line="260" w:lineRule="exact"/>
        <w:ind w:left="2600" w:firstLine="0"/>
        <w:jc w:val="left"/>
      </w:pPr>
      <w:r>
        <w:rPr>
          <w:rStyle w:val="2"/>
          <w:color w:val="000000"/>
        </w:rPr>
        <w:t xml:space="preserve">\а </w:t>
      </w:r>
      <w:r>
        <w:rPr>
          <w:rStyle w:val="240"/>
          <w:color w:val="000000"/>
        </w:rPr>
        <w:t>\</w:t>
      </w:r>
      <w:r>
        <w:rPr>
          <w:rStyle w:val="240"/>
          <w:color w:val="000000"/>
          <w:vertAlign w:val="superscript"/>
        </w:rPr>
        <w:t>=</w:t>
      </w:r>
      <w:r>
        <w:rPr>
          <w:rStyle w:val="233"/>
          <w:color w:val="000000"/>
          <w:vertAlign w:val="superscript"/>
        </w:rPr>
        <w:t>(Тн</w:t>
      </w:r>
      <w:r>
        <w:rPr>
          <w:rStyle w:val="220"/>
          <w:color w:val="000000"/>
          <w:lang w:val="ru-RU" w:eastAsia="ru-RU"/>
        </w:rPr>
        <w:t xml:space="preserve"> </w:t>
      </w:r>
      <w:r>
        <w:rPr>
          <w:rStyle w:val="220"/>
          <w:color w:val="000000"/>
        </w:rPr>
        <w:t>pj</w:t>
      </w:r>
      <w:r>
        <w:rPr>
          <w:rStyle w:val="220"/>
          <w:color w:val="000000"/>
          <w:lang w:val="ru-RU" w:eastAsia="ru-RU"/>
        </w:rPr>
        <w:t>'</w:t>
      </w:r>
      <w:r>
        <w:rPr>
          <w:rStyle w:val="220"/>
          <w:color w:val="000000"/>
          <w:vertAlign w:val="superscript"/>
          <w:lang w:val="ru-RU" w:eastAsia="ru-RU"/>
        </w:rPr>
        <w:t>к</w:t>
      </w:r>
      <w:r>
        <w:rPr>
          <w:rStyle w:val="220"/>
          <w:color w:val="000000"/>
          <w:vertAlign w:val="superscript"/>
        </w:rPr>
        <w:t>HL</w:t>
      </w:r>
      <w:r>
        <w:rPr>
          <w:rStyle w:val="2"/>
          <w:color w:val="000000"/>
        </w:rPr>
        <w:t>; где</w:t>
      </w:r>
    </w:p>
    <w:p w:rsidR="00E041A1" w:rsidRDefault="001779C9">
      <w:pPr>
        <w:pStyle w:val="21"/>
        <w:shd w:val="clear" w:color="auto" w:fill="auto"/>
        <w:spacing w:after="0" w:line="260" w:lineRule="exact"/>
        <w:ind w:firstLine="0"/>
        <w:sectPr w:rsidR="00E041A1">
          <w:type w:val="continuous"/>
          <w:pgSz w:w="11900" w:h="16840"/>
          <w:pgMar w:top="293" w:right="249" w:bottom="178" w:left="1077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41" type="#_x0000_t202" style="position:absolute;left:0;text-align:left;margin-left:2.2pt;margin-top:-.8pt;width:29.5pt;height:15.9pt;z-index:-251467776;mso-wrap-distance-left:5pt;mso-wrap-distance-right:13.2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vertAlign w:val="superscript"/>
                      <w:lang w:val="en-US" w:eastAsia="en-US"/>
                    </w:rPr>
                    <w:t>Z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Hlimb</w:t>
                  </w:r>
                </w:p>
              </w:txbxContent>
            </v:textbox>
            <w10:wrap type="square" side="right" anchorx="margin"/>
          </v:shape>
        </w:pict>
      </w:r>
      <w:r>
        <w:rPr>
          <w:noProof/>
        </w:rPr>
        <w:pict>
          <v:shape id="_x0000_s1242" type="#_x0000_t202" style="position:absolute;left:0;text-align:left;margin-left:112.1pt;margin-top:14.55pt;width:42.5pt;height:16.4pt;z-index:-251466752;mso-wrap-distance-left:112.3pt;mso-wrap-distance-right:10.55pt;mso-wrap-distance-bottom:5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60" w:lineRule="exact"/>
                    <w:jc w:val="left"/>
                  </w:pPr>
                  <w:r>
                    <w:rPr>
                      <w:rStyle w:val="513pt"/>
                      <w:color w:val="000000"/>
                      <w:lang w:val="ru-RU" w:eastAsia="ru-RU"/>
                    </w:rPr>
                    <w:t>а</w:t>
                  </w:r>
                  <w:r>
                    <w:rPr>
                      <w:rStyle w:val="511pt6"/>
                      <w:color w:val="000000"/>
                      <w:vertAlign w:val="subscript"/>
                    </w:rPr>
                    <w:t>н</w:t>
                  </w:r>
                  <w:r>
                    <w:rPr>
                      <w:rStyle w:val="5Exact"/>
                      <w:color w:val="000000"/>
                    </w:rPr>
                    <w:t xml:space="preserve"> 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 xml:space="preserve">lim </w:t>
                  </w:r>
                  <w:r>
                    <w:rPr>
                      <w:rStyle w:val="513pt"/>
                      <w:color w:val="000000"/>
                    </w:rPr>
                    <w:t>b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43" type="#_x0000_t202" style="position:absolute;left:0;text-align:left;margin-left:165.15pt;margin-top:16.15pt;width:111.6pt;height:13.9pt;z-index:-251465728;mso-wrap-distance-left:5pt;mso-wrap-distance-right:10.1pt;mso-wrap-distance-bottom:5.9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11pt6"/>
                      <w:color w:val="000000"/>
                    </w:rPr>
                    <w:t>2НВ +</w:t>
                  </w:r>
                  <w:r>
                    <w:rPr>
                      <w:rStyle w:val="5Exact"/>
                      <w:color w:val="000000"/>
                    </w:rPr>
                    <w:t xml:space="preserve"> 70 = 2-180 + 70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44" type="#_x0000_t202" style="position:absolute;left:0;text-align:left;margin-left:286.8pt;margin-top:16.15pt;width:44.9pt;height:13.9pt;z-index:-251464704;mso-wrap-distance-left:5pt;mso-wrap-distance-right:9.35pt;mso-wrap-distance-bottom:5.9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430МПа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45" type="#_x0000_t202" style="position:absolute;left:0;text-align:left;margin-left:341.05pt;margin-top:19.6pt;width:91.9pt;height:16.4pt;z-index:-251463680;mso-wrap-distance-left:5pt;mso-wrap-distance-right:95.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- для шестерни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предел контактной выносливости равный</w:t>
      </w:r>
    </w:p>
    <w:p w:rsidR="00E041A1" w:rsidRDefault="00E041A1">
      <w:pPr>
        <w:pStyle w:val="90"/>
        <w:shd w:val="clear" w:color="auto" w:fill="auto"/>
        <w:spacing w:after="172" w:line="260" w:lineRule="exact"/>
        <w:jc w:val="both"/>
      </w:pPr>
      <w:r w:rsidRPr="00796D8A">
        <w:rPr>
          <w:rStyle w:val="91"/>
          <w:i w:val="0"/>
          <w:iCs w:val="0"/>
          <w:color w:val="000000"/>
          <w:lang w:eastAsia="en-US"/>
        </w:rPr>
        <w:t>^</w:t>
      </w:r>
      <w:r>
        <w:rPr>
          <w:rStyle w:val="91"/>
          <w:i w:val="0"/>
          <w:iCs w:val="0"/>
          <w:color w:val="000000"/>
          <w:vertAlign w:val="subscript"/>
          <w:lang w:val="en-US" w:eastAsia="en-US"/>
        </w:rPr>
        <w:t>H</w:t>
      </w:r>
      <w:r>
        <w:rPr>
          <w:rStyle w:val="91"/>
          <w:i w:val="0"/>
          <w:iCs w:val="0"/>
          <w:color w:val="000000"/>
          <w:lang w:val="en-US" w:eastAsia="en-US"/>
        </w:rPr>
        <w:t>iim</w:t>
      </w:r>
      <w:r w:rsidRPr="00796D8A">
        <w:rPr>
          <w:rStyle w:val="91"/>
          <w:i w:val="0"/>
          <w:iCs w:val="0"/>
          <w:color w:val="000000"/>
          <w:lang w:eastAsia="en-US"/>
        </w:rPr>
        <w:t xml:space="preserve"> </w:t>
      </w:r>
      <w:r>
        <w:rPr>
          <w:rStyle w:val="9"/>
          <w:i/>
          <w:iCs/>
          <w:color w:val="000000"/>
          <w:vertAlign w:val="subscript"/>
          <w:lang w:val="en-US" w:eastAsia="en-US"/>
        </w:rPr>
        <w:t>b</w:t>
      </w:r>
      <w:r w:rsidRPr="00796D8A">
        <w:rPr>
          <w:rStyle w:val="9"/>
          <w:i/>
          <w:iCs/>
          <w:color w:val="000000"/>
          <w:lang w:eastAsia="en-US"/>
        </w:rPr>
        <w:t xml:space="preserve"> </w:t>
      </w:r>
      <w:r>
        <w:rPr>
          <w:rStyle w:val="9"/>
          <w:i/>
          <w:iCs/>
          <w:color w:val="000000"/>
        </w:rPr>
        <w:t>=2НВ +70 = 2 1 63+ 70=396МПа -</w:t>
      </w:r>
      <w:r>
        <w:rPr>
          <w:rStyle w:val="91"/>
          <w:i w:val="0"/>
          <w:iCs w:val="0"/>
          <w:color w:val="000000"/>
        </w:rPr>
        <w:t xml:space="preserve"> для колеса</w:t>
      </w:r>
    </w:p>
    <w:p w:rsidR="00E041A1" w:rsidRDefault="001779C9">
      <w:pPr>
        <w:pStyle w:val="51"/>
        <w:shd w:val="clear" w:color="auto" w:fill="auto"/>
        <w:tabs>
          <w:tab w:val="left" w:pos="2450"/>
        </w:tabs>
        <w:spacing w:before="0" w:line="260" w:lineRule="exact"/>
        <w:jc w:val="both"/>
      </w:pPr>
      <w:r>
        <w:rPr>
          <w:noProof/>
        </w:rPr>
        <w:pict>
          <v:shape id="_x0000_s1246" type="#_x0000_t202" style="position:absolute;left:0;text-align:left;margin-left:77pt;margin-top:2.65pt;width:30.25pt;height:20.25pt;z-index:-251462656;mso-wrap-distance-left:5pt;mso-wrap-distance-top:17.3pt;mso-wrap-distance-right:7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0"/>
                    <w:shd w:val="clear" w:color="auto" w:fill="auto"/>
                    <w:spacing w:line="300" w:lineRule="exact"/>
                  </w:pPr>
                  <w:r>
                    <w:rPr>
                      <w:rStyle w:val="51Exact"/>
                      <w:i/>
                      <w:iCs/>
                      <w:color w:val="000000"/>
                    </w:rPr>
                    <w:t>\</w:t>
                  </w:r>
                  <w:r>
                    <w:rPr>
                      <w:rStyle w:val="51Exact"/>
                      <w:i/>
                      <w:iCs/>
                      <w:color w:val="000000"/>
                      <w:vertAlign w:val="superscript"/>
                    </w:rPr>
                    <w:t>а</w:t>
                  </w:r>
                  <w:r>
                    <w:rPr>
                      <w:rStyle w:val="51Exact"/>
                      <w:i/>
                      <w:iCs/>
                      <w:color w:val="000000"/>
                    </w:rPr>
                    <w:t xml:space="preserve"> </w:t>
                  </w:r>
                  <w:r>
                    <w:rPr>
                      <w:rStyle w:val="51TimesNewRoman"/>
                      <w:i/>
                      <w:iCs/>
                      <w:color w:val="000000"/>
                    </w:rPr>
                    <w:t>н</w:t>
                  </w:r>
                  <w:r>
                    <w:rPr>
                      <w:rStyle w:val="51TimesNewRoman1"/>
                      <w:i w:val="0"/>
                      <w:iCs w:val="0"/>
                      <w:color w:val="000000"/>
                    </w:rPr>
                    <w:t xml:space="preserve"> </w:t>
                  </w:r>
                  <w:r>
                    <w:rPr>
                      <w:rStyle w:val="51Arial"/>
                      <w:i w:val="0"/>
                      <w:iCs w:val="0"/>
                      <w:color w:val="000000"/>
                    </w:rPr>
                    <w:t>L</w:t>
                  </w:r>
                </w:p>
              </w:txbxContent>
            </v:textbox>
            <w10:wrap type="square" side="right" anchorx="margin"/>
          </v:shape>
        </w:pict>
      </w:r>
      <w:r w:rsidR="00E041A1">
        <w:rPr>
          <w:rStyle w:val="511pt5"/>
          <w:color w:val="000000"/>
        </w:rPr>
        <w:t>=</w:t>
      </w:r>
      <w:r w:rsidR="00E041A1">
        <w:rPr>
          <w:rStyle w:val="511pt5"/>
          <w:color w:val="000000"/>
          <w:vertAlign w:val="superscript"/>
        </w:rPr>
        <w:t>430</w:t>
      </w:r>
      <w:r w:rsidR="00E041A1">
        <w:rPr>
          <w:rStyle w:val="513pt4"/>
          <w:color w:val="000000"/>
          <w:vertAlign w:val="superscript"/>
        </w:rPr>
        <w:t>:</w:t>
      </w:r>
      <w:r w:rsidR="00E041A1">
        <w:rPr>
          <w:rStyle w:val="511pt5"/>
          <w:color w:val="000000"/>
          <w:vertAlign w:val="superscript"/>
        </w:rPr>
        <w:t>1</w:t>
      </w:r>
      <w:r w:rsidR="00E041A1">
        <w:rPr>
          <w:rStyle w:val="5"/>
          <w:color w:val="000000"/>
        </w:rPr>
        <w:t xml:space="preserve"> </w:t>
      </w:r>
      <w:r w:rsidR="00E041A1">
        <w:rPr>
          <w:rStyle w:val="513pt4"/>
          <w:color w:val="000000"/>
        </w:rPr>
        <w:t xml:space="preserve">= </w:t>
      </w:r>
      <w:r w:rsidR="00E041A1">
        <w:rPr>
          <w:rStyle w:val="5"/>
          <w:color w:val="000000"/>
        </w:rPr>
        <w:t>373,9МПа</w:t>
      </w:r>
      <w:r w:rsidR="00E041A1">
        <w:rPr>
          <w:rStyle w:val="513pt4"/>
          <w:color w:val="000000"/>
        </w:rPr>
        <w:t>;</w:t>
      </w:r>
      <w:r w:rsidR="00E041A1">
        <w:rPr>
          <w:rStyle w:val="513pt4"/>
          <w:color w:val="000000"/>
        </w:rPr>
        <w:tab/>
        <w:t xml:space="preserve">\а </w:t>
      </w:r>
      <w:r w:rsidR="00E041A1">
        <w:rPr>
          <w:rStyle w:val="513pt4"/>
          <w:color w:val="000000"/>
          <w:lang w:val="en-US" w:eastAsia="en-US"/>
        </w:rPr>
        <w:t>J</w:t>
      </w:r>
      <w:r w:rsidR="00E041A1" w:rsidRPr="00796D8A">
        <w:rPr>
          <w:rStyle w:val="513pt4"/>
          <w:color w:val="000000"/>
          <w:lang w:eastAsia="en-US"/>
        </w:rPr>
        <w:t xml:space="preserve"> </w:t>
      </w:r>
      <w:r w:rsidR="00E041A1">
        <w:rPr>
          <w:rStyle w:val="513pt4"/>
          <w:color w:val="000000"/>
        </w:rPr>
        <w:t xml:space="preserve">= </w:t>
      </w:r>
      <w:r w:rsidR="00E041A1">
        <w:rPr>
          <w:rStyle w:val="511pt5"/>
          <w:color w:val="000000"/>
          <w:vertAlign w:val="superscript"/>
        </w:rPr>
        <w:t>396</w:t>
      </w:r>
      <w:r w:rsidR="00E041A1">
        <w:rPr>
          <w:rStyle w:val="513pt4"/>
          <w:color w:val="000000"/>
          <w:vertAlign w:val="superscript"/>
        </w:rPr>
        <w:t>:</w:t>
      </w:r>
      <w:r w:rsidR="00E041A1">
        <w:rPr>
          <w:rStyle w:val="511pt5"/>
          <w:color w:val="000000"/>
          <w:vertAlign w:val="superscript"/>
        </w:rPr>
        <w:t>1</w:t>
      </w:r>
      <w:r w:rsidR="00E041A1">
        <w:rPr>
          <w:rStyle w:val="5"/>
          <w:color w:val="000000"/>
        </w:rPr>
        <w:t xml:space="preserve"> </w:t>
      </w:r>
      <w:r w:rsidR="00E041A1">
        <w:rPr>
          <w:rStyle w:val="513pt4"/>
          <w:color w:val="000000"/>
        </w:rPr>
        <w:t xml:space="preserve">= </w:t>
      </w:r>
      <w:r w:rsidR="00E041A1">
        <w:rPr>
          <w:rStyle w:val="5"/>
          <w:color w:val="000000"/>
        </w:rPr>
        <w:t>344,35МПа</w:t>
      </w:r>
      <w:r w:rsidR="00E041A1">
        <w:rPr>
          <w:rStyle w:val="513pt4"/>
          <w:color w:val="000000"/>
        </w:rPr>
        <w:t>;</w:t>
      </w:r>
    </w:p>
    <w:p w:rsidR="00E041A1" w:rsidRDefault="00E041A1">
      <w:pPr>
        <w:pStyle w:val="51"/>
        <w:shd w:val="clear" w:color="auto" w:fill="auto"/>
        <w:tabs>
          <w:tab w:val="left" w:pos="1315"/>
          <w:tab w:val="left" w:pos="2450"/>
          <w:tab w:val="left" w:pos="3350"/>
          <w:tab w:val="left" w:pos="4502"/>
          <w:tab w:val="left" w:pos="5352"/>
        </w:tabs>
        <w:spacing w:before="0" w:after="71" w:line="260" w:lineRule="exact"/>
        <w:ind w:left="240"/>
        <w:jc w:val="both"/>
      </w:pPr>
      <w:r>
        <w:rPr>
          <w:rStyle w:val="5"/>
          <w:color w:val="000000"/>
        </w:rPr>
        <w:t>1,15</w:t>
      </w:r>
      <w:r>
        <w:rPr>
          <w:rStyle w:val="5"/>
          <w:color w:val="000000"/>
        </w:rPr>
        <w:tab/>
      </w:r>
      <w:r>
        <w:rPr>
          <w:rStyle w:val="5"/>
          <w:color w:val="000000"/>
          <w:vertAlign w:val="superscript"/>
        </w:rPr>
        <w:t>,</w:t>
      </w:r>
      <w:r>
        <w:rPr>
          <w:rStyle w:val="5"/>
          <w:color w:val="000000"/>
          <w:vertAlign w:val="superscript"/>
        </w:rPr>
        <w:tab/>
      </w:r>
      <w:r>
        <w:rPr>
          <w:rStyle w:val="513pt4"/>
          <w:color w:val="000000"/>
          <w:vertAlign w:val="superscript"/>
        </w:rPr>
        <w:t xml:space="preserve">а </w:t>
      </w:r>
      <w:r>
        <w:rPr>
          <w:rStyle w:val="511pt4"/>
          <w:color w:val="000000"/>
          <w:vertAlign w:val="superscript"/>
        </w:rPr>
        <w:t>н</w:t>
      </w:r>
      <w:r>
        <w:rPr>
          <w:rStyle w:val="55"/>
          <w:color w:val="000000"/>
          <w:vertAlign w:val="superscript"/>
        </w:rPr>
        <w:t xml:space="preserve"> </w:t>
      </w:r>
      <w:r>
        <w:rPr>
          <w:rStyle w:val="55"/>
          <w:color w:val="000000"/>
          <w:vertAlign w:val="superscript"/>
          <w:lang w:val="en-US" w:eastAsia="en-US"/>
        </w:rPr>
        <w:t>Jk</w:t>
      </w:r>
      <w:r w:rsidRPr="00796D8A">
        <w:rPr>
          <w:rStyle w:val="55"/>
          <w:color w:val="000000"/>
          <w:lang w:eastAsia="en-US"/>
        </w:rPr>
        <w:tab/>
      </w:r>
      <w:r>
        <w:rPr>
          <w:rStyle w:val="55"/>
          <w:color w:val="000000"/>
        </w:rPr>
        <w:t>1,15</w:t>
      </w:r>
      <w:r>
        <w:rPr>
          <w:rStyle w:val="55"/>
          <w:color w:val="000000"/>
        </w:rPr>
        <w:tab/>
        <w:t>’</w:t>
      </w:r>
      <w:r>
        <w:rPr>
          <w:rStyle w:val="55"/>
          <w:color w:val="000000"/>
        </w:rPr>
        <w:tab/>
        <w:t>’</w:t>
      </w:r>
    </w:p>
    <w:p w:rsidR="00E041A1" w:rsidRDefault="00E041A1">
      <w:pPr>
        <w:pStyle w:val="90"/>
        <w:shd w:val="clear" w:color="auto" w:fill="auto"/>
        <w:spacing w:after="0" w:line="260" w:lineRule="exact"/>
        <w:jc w:val="both"/>
      </w:pPr>
      <w:r>
        <w:rPr>
          <w:rStyle w:val="9"/>
          <w:i/>
          <w:iCs/>
          <w:color w:val="000000"/>
        </w:rPr>
        <w:t xml:space="preserve">кнь-1,0 </w:t>
      </w:r>
      <w:r w:rsidRPr="00796D8A">
        <w:rPr>
          <w:rStyle w:val="25"/>
          <w:i/>
          <w:iCs/>
          <w:color w:val="000000"/>
          <w:lang w:eastAsia="en-US"/>
        </w:rPr>
        <w:t>[</w:t>
      </w:r>
      <w:r>
        <w:rPr>
          <w:rStyle w:val="25"/>
          <w:i/>
          <w:iCs/>
          <w:color w:val="000000"/>
          <w:lang w:val="en-US" w:eastAsia="en-US"/>
        </w:rPr>
        <w:t>S</w:t>
      </w:r>
      <w:r w:rsidRPr="00796D8A">
        <w:rPr>
          <w:rStyle w:val="25"/>
          <w:i/>
          <w:iCs/>
          <w:color w:val="000000"/>
          <w:lang w:eastAsia="en-US"/>
        </w:rPr>
        <w:t>]</w:t>
      </w:r>
      <w:r>
        <w:rPr>
          <w:rStyle w:val="25"/>
          <w:i/>
          <w:iCs/>
          <w:color w:val="000000"/>
          <w:vertAlign w:val="subscript"/>
          <w:lang w:val="en-US" w:eastAsia="en-US"/>
        </w:rPr>
        <w:t>H</w:t>
      </w:r>
      <w:r w:rsidRPr="00796D8A">
        <w:rPr>
          <w:rStyle w:val="2"/>
          <w:i w:val="0"/>
          <w:iCs w:val="0"/>
          <w:color w:val="000000"/>
          <w:lang w:eastAsia="en-US"/>
        </w:rPr>
        <w:t xml:space="preserve"> </w:t>
      </w:r>
      <w:r>
        <w:rPr>
          <w:rStyle w:val="2"/>
          <w:i w:val="0"/>
          <w:iCs w:val="0"/>
          <w:color w:val="000000"/>
        </w:rPr>
        <w:t xml:space="preserve">- коэффициент запаса прочности принимаем </w:t>
      </w:r>
      <w:r w:rsidRPr="00796D8A">
        <w:rPr>
          <w:rStyle w:val="25"/>
          <w:i/>
          <w:iCs/>
          <w:color w:val="000000"/>
          <w:lang w:eastAsia="en-US"/>
        </w:rPr>
        <w:t>[</w:t>
      </w:r>
      <w:r>
        <w:rPr>
          <w:rStyle w:val="25"/>
          <w:i/>
          <w:iCs/>
          <w:color w:val="000000"/>
          <w:lang w:val="en-US" w:eastAsia="en-US"/>
        </w:rPr>
        <w:t>S</w:t>
      </w:r>
      <w:r w:rsidRPr="00796D8A">
        <w:rPr>
          <w:rStyle w:val="25"/>
          <w:i/>
          <w:iCs/>
          <w:color w:val="000000"/>
          <w:lang w:eastAsia="en-US"/>
        </w:rPr>
        <w:t>]</w:t>
      </w:r>
      <w:r>
        <w:rPr>
          <w:rStyle w:val="25"/>
          <w:i/>
          <w:iCs/>
          <w:color w:val="000000"/>
          <w:vertAlign w:val="subscript"/>
          <w:lang w:val="en-US" w:eastAsia="en-US"/>
        </w:rPr>
        <w:t>u</w:t>
      </w:r>
      <w:r w:rsidRPr="00796D8A">
        <w:rPr>
          <w:rStyle w:val="25"/>
          <w:i/>
          <w:iCs/>
          <w:color w:val="000000"/>
          <w:lang w:eastAsia="en-US"/>
        </w:rPr>
        <w:t>=1,15</w:t>
      </w:r>
    </w:p>
    <w:p w:rsidR="00E041A1" w:rsidRDefault="00E041A1">
      <w:pPr>
        <w:pStyle w:val="21"/>
        <w:shd w:val="clear" w:color="auto" w:fill="auto"/>
        <w:spacing w:after="0" w:line="408" w:lineRule="exact"/>
        <w:ind w:left="540" w:firstLine="2060"/>
        <w:jc w:val="left"/>
      </w:pPr>
      <w:r>
        <w:rPr>
          <w:rStyle w:val="211pt5"/>
          <w:color w:val="000000"/>
        </w:rPr>
        <w:t>\а</w:t>
      </w:r>
      <w:r>
        <w:rPr>
          <w:rStyle w:val="211pt4"/>
          <w:color w:val="000000"/>
        </w:rPr>
        <w:t>н</w:t>
      </w:r>
      <w:r>
        <w:rPr>
          <w:rStyle w:val="210pt3"/>
          <w:color w:val="000000"/>
        </w:rPr>
        <w:t xml:space="preserve">\ = 0,45(Он </w:t>
      </w:r>
      <w:r>
        <w:rPr>
          <w:rStyle w:val="211pt5"/>
          <w:color w:val="000000"/>
        </w:rPr>
        <w:t>\ш + \ан</w:t>
      </w:r>
      <w:r>
        <w:rPr>
          <w:rStyle w:val="210pt"/>
          <w:color w:val="000000"/>
        </w:rPr>
        <w:t xml:space="preserve"> </w:t>
      </w:r>
      <w:r>
        <w:rPr>
          <w:rStyle w:val="210pt"/>
          <w:color w:val="000000"/>
          <w:lang w:val="en-US" w:eastAsia="en-US"/>
        </w:rPr>
        <w:t>L</w:t>
      </w:r>
      <w:r w:rsidRPr="00796D8A">
        <w:rPr>
          <w:rStyle w:val="210pt"/>
          <w:color w:val="000000"/>
          <w:lang w:eastAsia="en-US"/>
        </w:rPr>
        <w:t xml:space="preserve"> </w:t>
      </w:r>
      <w:r>
        <w:rPr>
          <w:rStyle w:val="210pt"/>
          <w:color w:val="000000"/>
        </w:rPr>
        <w:t xml:space="preserve">) = 0,45(373,9 + 344,35) = 323,21МПа </w:t>
      </w:r>
      <w:r>
        <w:rPr>
          <w:rStyle w:val="2"/>
          <w:color w:val="000000"/>
        </w:rPr>
        <w:t>Межосевое расстояние из условия контактной выносливости по формуле 3.7[1]</w:t>
      </w:r>
    </w:p>
    <w:p w:rsidR="00E041A1" w:rsidRDefault="001779C9">
      <w:pPr>
        <w:pStyle w:val="490"/>
        <w:shd w:val="clear" w:color="auto" w:fill="auto"/>
        <w:spacing w:line="170" w:lineRule="exact"/>
        <w:ind w:left="540"/>
      </w:pPr>
      <w:r>
        <w:rPr>
          <w:noProof/>
        </w:rPr>
        <w:pict>
          <v:shape id="_x0000_s1247" type="#_x0000_t202" style="position:absolute;left:0;text-align:left;margin-left:126.95pt;margin-top:6.95pt;width:78.25pt;height:16.2pt;z-index:-251461632;mso-wrap-distance-left:5pt;mso-wrap-distance-top:4.55pt;mso-wrap-distance-right:5pt;mso-wrap-distance-bottom:2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90"/>
                    <w:shd w:val="clear" w:color="auto" w:fill="auto"/>
                    <w:spacing w:line="180" w:lineRule="exact"/>
                  </w:pPr>
                  <w:r>
                    <w:rPr>
                      <w:rStyle w:val="49Exact"/>
                      <w:i/>
                      <w:iCs/>
                      <w:color w:val="000000"/>
                      <w:vertAlign w:val="superscript"/>
                      <w:lang w:val="ru-RU" w:eastAsia="ru-RU"/>
                    </w:rPr>
                    <w:t>а</w:t>
                  </w:r>
                  <w:r>
                    <w:rPr>
                      <w:rStyle w:val="49Exact"/>
                      <w:i/>
                      <w:iCs/>
                      <w:color w:val="000000"/>
                      <w:lang w:val="ru-RU" w:eastAsia="ru-RU"/>
                    </w:rPr>
                    <w:t xml:space="preserve">ш = </w:t>
                  </w:r>
                  <w:r>
                    <w:rPr>
                      <w:rStyle w:val="49Exact"/>
                      <w:i/>
                      <w:iCs/>
                      <w:color w:val="000000"/>
                      <w:vertAlign w:val="superscript"/>
                    </w:rPr>
                    <w:t>k</w:t>
                  </w:r>
                  <w:r>
                    <w:rPr>
                      <w:rStyle w:val="49Exact"/>
                      <w:i/>
                      <w:iCs/>
                      <w:color w:val="000000"/>
                    </w:rPr>
                    <w:t xml:space="preserve">a </w:t>
                  </w:r>
                  <w:r>
                    <w:rPr>
                      <w:rStyle w:val="49Exact"/>
                      <w:i/>
                      <w:iCs/>
                      <w:color w:val="000000"/>
                      <w:vertAlign w:val="superscript"/>
                    </w:rPr>
                    <w:t>(U</w:t>
                  </w:r>
                  <w:r>
                    <w:rPr>
                      <w:rStyle w:val="499pt"/>
                      <w:i w:val="0"/>
                      <w:iCs w:val="0"/>
                      <w:lang w:val="en-US" w:eastAsia="en-US"/>
                    </w:rPr>
                    <w:t xml:space="preserve"> </w:t>
                  </w:r>
                  <w:r>
                    <w:rPr>
                      <w:rStyle w:val="499pt"/>
                      <w:i w:val="0"/>
                      <w:iCs w:val="0"/>
                    </w:rPr>
                    <w:t xml:space="preserve">+ </w:t>
                  </w:r>
                  <w:r>
                    <w:rPr>
                      <w:rStyle w:val="499pt"/>
                      <w:i w:val="0"/>
                      <w:iCs w:val="0"/>
                      <w:vertAlign w:val="superscript"/>
                    </w:rPr>
                    <w:t>1)</w:t>
                  </w:r>
                  <w:r>
                    <w:rPr>
                      <w:rStyle w:val="499pt"/>
                      <w:i w:val="0"/>
                      <w:iCs w:val="0"/>
                    </w:rPr>
                    <w:t>3</w:t>
                  </w:r>
                </w:p>
              </w:txbxContent>
            </v:textbox>
            <w10:wrap type="square" side="right" anchorx="margin"/>
          </v:shape>
        </w:pict>
      </w:r>
      <w:r w:rsidR="00E041A1">
        <w:rPr>
          <w:rStyle w:val="49"/>
          <w:i/>
          <w:iCs/>
          <w:color w:val="000000"/>
        </w:rPr>
        <w:t>Т • к</w:t>
      </w:r>
    </w:p>
    <w:p w:rsidR="00E041A1" w:rsidRDefault="00E041A1">
      <w:pPr>
        <w:pStyle w:val="490"/>
        <w:shd w:val="clear" w:color="auto" w:fill="auto"/>
        <w:spacing w:after="152" w:line="170" w:lineRule="exact"/>
        <w:ind w:left="540"/>
      </w:pPr>
      <w:r>
        <w:rPr>
          <w:rStyle w:val="491"/>
          <w:i/>
          <w:iCs/>
          <w:color w:val="000000"/>
          <w:vertAlign w:val="superscript"/>
        </w:rPr>
        <w:t>1</w:t>
      </w:r>
      <w:r>
        <w:rPr>
          <w:rStyle w:val="491"/>
          <w:i/>
          <w:iCs/>
          <w:color w:val="000000"/>
        </w:rPr>
        <w:t xml:space="preserve"> т</w:t>
      </w:r>
      <w:r>
        <w:rPr>
          <w:rStyle w:val="49"/>
          <w:i/>
          <w:iCs/>
          <w:color w:val="000000"/>
        </w:rPr>
        <w:t xml:space="preserve"> </w:t>
      </w:r>
      <w:r>
        <w:rPr>
          <w:rStyle w:val="49"/>
          <w:i/>
          <w:iCs/>
          <w:color w:val="000000"/>
          <w:vertAlign w:val="superscript"/>
        </w:rPr>
        <w:t>к</w:t>
      </w:r>
      <w:r>
        <w:rPr>
          <w:rStyle w:val="49"/>
          <w:i/>
          <w:iCs/>
          <w:color w:val="000000"/>
        </w:rPr>
        <w:t>нр</w:t>
      </w:r>
    </w:p>
    <w:p w:rsidR="00E041A1" w:rsidRDefault="00E041A1">
      <w:pPr>
        <w:pStyle w:val="501"/>
        <w:shd w:val="clear" w:color="auto" w:fill="auto"/>
        <w:spacing w:before="0" w:after="0" w:line="260" w:lineRule="exact"/>
      </w:pPr>
      <w:r>
        <w:rPr>
          <w:rStyle w:val="500"/>
          <w:color w:val="000000"/>
        </w:rPr>
        <w:t>Н</w:t>
      </w:r>
      <w:r>
        <w:rPr>
          <w:rStyle w:val="500"/>
          <w:color w:val="000000"/>
          <w:vertAlign w:val="superscript"/>
        </w:rPr>
        <w:t>а</w:t>
      </w:r>
      <w:r>
        <w:rPr>
          <w:rStyle w:val="500"/>
          <w:color w:val="000000"/>
        </w:rPr>
        <w:t>Н \</w:t>
      </w:r>
      <w:r>
        <w:rPr>
          <w:rStyle w:val="500"/>
          <w:color w:val="000000"/>
          <w:vertAlign w:val="superscript"/>
        </w:rPr>
        <w:t>2</w:t>
      </w:r>
      <w:r>
        <w:rPr>
          <w:rStyle w:val="500"/>
          <w:color w:val="000000"/>
        </w:rPr>
        <w:t xml:space="preserve"> • </w:t>
      </w:r>
      <w:r>
        <w:rPr>
          <w:rStyle w:val="508"/>
          <w:color w:val="000000"/>
          <w:vertAlign w:val="superscript"/>
          <w:lang w:val="en-US" w:eastAsia="en-US"/>
        </w:rPr>
        <w:t>U</w:t>
      </w:r>
      <w:r w:rsidRPr="00796D8A">
        <w:rPr>
          <w:rStyle w:val="500"/>
          <w:color w:val="000000"/>
          <w:vertAlign w:val="superscript"/>
          <w:lang w:eastAsia="en-US"/>
        </w:rPr>
        <w:t xml:space="preserve"> </w:t>
      </w:r>
      <w:r>
        <w:rPr>
          <w:rStyle w:val="500"/>
          <w:color w:val="000000"/>
          <w:vertAlign w:val="superscript"/>
        </w:rPr>
        <w:t>2</w:t>
      </w:r>
      <w:r>
        <w:rPr>
          <w:rStyle w:val="500"/>
          <w:color w:val="000000"/>
        </w:rPr>
        <w:t xml:space="preserve"> </w:t>
      </w:r>
      <w:r>
        <w:rPr>
          <w:rStyle w:val="508"/>
          <w:color w:val="000000"/>
        </w:rPr>
        <w:t xml:space="preserve">-Уа </w:t>
      </w:r>
      <w:r>
        <w:rPr>
          <w:rStyle w:val="2"/>
          <w:color w:val="000000"/>
        </w:rPr>
        <w:t xml:space="preserve">где </w:t>
      </w:r>
      <w:r>
        <w:rPr>
          <w:rStyle w:val="25"/>
          <w:color w:val="000000"/>
        </w:rPr>
        <w:t>к</w:t>
      </w:r>
      <w:r>
        <w:rPr>
          <w:rStyle w:val="25"/>
          <w:color w:val="000000"/>
          <w:vertAlign w:val="subscript"/>
        </w:rPr>
        <w:t>а</w:t>
      </w:r>
      <w:r>
        <w:rPr>
          <w:rStyle w:val="25"/>
          <w:color w:val="000000"/>
        </w:rPr>
        <w:t>=43</w:t>
      </w:r>
      <w:r>
        <w:rPr>
          <w:rStyle w:val="2"/>
          <w:color w:val="000000"/>
        </w:rPr>
        <w:t xml:space="preserve"> - для косозубых колес</w:t>
      </w:r>
    </w:p>
    <w:p w:rsidR="00E041A1" w:rsidRDefault="00E041A1">
      <w:pPr>
        <w:pStyle w:val="21"/>
        <w:shd w:val="clear" w:color="auto" w:fill="auto"/>
        <w:spacing w:after="0"/>
        <w:ind w:left="540" w:firstLine="0"/>
        <w:jc w:val="left"/>
      </w:pPr>
      <w:r>
        <w:rPr>
          <w:rStyle w:val="25"/>
          <w:color w:val="000000"/>
        </w:rPr>
        <w:t>к</w:t>
      </w:r>
      <w:r>
        <w:rPr>
          <w:rStyle w:val="25"/>
          <w:color w:val="000000"/>
          <w:vertAlign w:val="subscript"/>
        </w:rPr>
        <w:t>Н</w:t>
      </w:r>
      <w:r>
        <w:rPr>
          <w:rStyle w:val="25"/>
          <w:color w:val="000000"/>
        </w:rPr>
        <w:t>=1,1</w:t>
      </w:r>
      <w:r>
        <w:rPr>
          <w:rStyle w:val="2"/>
          <w:color w:val="000000"/>
        </w:rPr>
        <w:t xml:space="preserve"> - при симметричном расположении колес</w:t>
      </w:r>
    </w:p>
    <w:p w:rsidR="00E041A1" w:rsidRDefault="001779C9">
      <w:pPr>
        <w:pStyle w:val="21"/>
        <w:shd w:val="clear" w:color="auto" w:fill="auto"/>
        <w:spacing w:after="0"/>
        <w:ind w:left="540" w:firstLine="0"/>
        <w:jc w:val="left"/>
        <w:sectPr w:rsidR="00E041A1">
          <w:type w:val="continuous"/>
          <w:pgSz w:w="11900" w:h="16840"/>
          <w:pgMar w:top="308" w:right="267" w:bottom="193" w:left="1059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48" type="#_x0000_t202" style="position:absolute;left:0;text-align:left;margin-left:129.1pt;margin-top:28.85pt;width:8.15pt;height:13.9pt;z-index:-251460608;mso-wrap-distance-left:128.4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а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49" type="#_x0000_t202" style="position:absolute;left:0;text-align:left;margin-left:136.3pt;margin-top:30.65pt;width:6.7pt;height:15.9pt;z-index:-251459584;mso-wrap-distance-left:5pt;mso-wrap-distance-right:12pt;mso-wrap-distance-bottom:6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ю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50" type="#_x0000_t202" style="position:absolute;left:0;text-align:left;margin-left:155pt;margin-top:29.05pt;width:50.9pt;height:14.15pt;z-index:-251458560;mso-wrap-distance-left:5pt;mso-wrap-distance-right:7.7pt;mso-wrap-distance-bottom:9.6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43(3,0 +1)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51" type="#_x0000_t202" style="position:absolute;left:0;text-align:left;margin-left:213.6pt;margin-top:15.8pt;width:87.35pt;height:38.4pt;z-index:-251457536;mso-wrap-distance-left:5pt;mso-wrap-distance-right:12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355" w:lineRule="exact"/>
                  </w:pPr>
                  <w:r>
                    <w:rPr>
                      <w:rStyle w:val="5Exact"/>
                      <w:color w:val="000000"/>
                    </w:rPr>
                    <w:t>93,64 -10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5Exact"/>
                      <w:color w:val="000000"/>
                    </w:rPr>
                    <w:t xml:space="preserve"> -1,1</w:t>
                  </w:r>
                  <w:r>
                    <w:rPr>
                      <w:rStyle w:val="5Exact"/>
                      <w:color w:val="000000"/>
                    </w:rPr>
                    <w:br/>
                    <w:t>323,21</w:t>
                  </w:r>
                  <w:r>
                    <w:rPr>
                      <w:rStyle w:val="5Exact"/>
                      <w:color w:val="000000"/>
                      <w:vertAlign w:val="superscript"/>
                    </w:rPr>
                    <w:t>2</w:t>
                  </w:r>
                  <w:r>
                    <w:rPr>
                      <w:rStyle w:val="5Exact"/>
                      <w:color w:val="000000"/>
                    </w:rPr>
                    <w:t xml:space="preserve"> • 3,0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2</w:t>
                  </w:r>
                  <w:r>
                    <w:rPr>
                      <w:rStyle w:val="5Exact"/>
                      <w:color w:val="000000"/>
                    </w:rPr>
                    <w:t xml:space="preserve"> • 0,8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52" type="#_x0000_t202" style="position:absolute;left:0;text-align:left;margin-left:313.2pt;margin-top:28.85pt;width:44.9pt;height:13.9pt;z-index:-251456512;mso-wrap-distance-left:5pt;mso-wrap-distance-right:171.35pt;mso-wrap-distance-bottom:10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88,58</w:t>
                  </w:r>
                  <w:r>
                    <w:rPr>
                      <w:rStyle w:val="511pt6"/>
                      <w:color w:val="000000"/>
                    </w:rPr>
                    <w:t>мм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5"/>
          <w:color w:val="000000"/>
        </w:rPr>
        <w:t>щ</w:t>
      </w:r>
      <w:r w:rsidR="00E041A1">
        <w:rPr>
          <w:rStyle w:val="25"/>
          <w:color w:val="000000"/>
          <w:vertAlign w:val="subscript"/>
        </w:rPr>
        <w:t>аа</w:t>
      </w:r>
      <w:r w:rsidR="00E041A1">
        <w:rPr>
          <w:rStyle w:val="25"/>
          <w:color w:val="000000"/>
        </w:rPr>
        <w:t>=0, 8</w:t>
      </w:r>
      <w:r w:rsidR="00E041A1">
        <w:rPr>
          <w:rStyle w:val="2"/>
          <w:color w:val="000000"/>
        </w:rPr>
        <w:t xml:space="preserve"> - коэффициент ширины венца с шевронными зубьями.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196" type="#_x0000_t75" style="width:594.75pt;height: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415" w:right="0" w:bottom="85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0"/>
        <w:ind w:left="640" w:right="5200" w:hanging="640"/>
        <w:jc w:val="left"/>
        <w:sectPr w:rsidR="00E041A1">
          <w:type w:val="continuous"/>
          <w:pgSz w:w="11900" w:h="16840"/>
          <w:pgMar w:top="415" w:right="267" w:bottom="85" w:left="1059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lastRenderedPageBreak/>
        <w:t xml:space="preserve">Принимаем стандартное значение </w:t>
      </w:r>
      <w:r>
        <w:rPr>
          <w:rStyle w:val="25"/>
          <w:color w:val="000000"/>
        </w:rPr>
        <w:t>а</w:t>
      </w:r>
      <w:r>
        <w:rPr>
          <w:rStyle w:val="25"/>
          <w:color w:val="000000"/>
          <w:vertAlign w:val="subscript"/>
        </w:rPr>
        <w:t>ю</w:t>
      </w:r>
      <w:r>
        <w:rPr>
          <w:rStyle w:val="25"/>
          <w:color w:val="000000"/>
        </w:rPr>
        <w:t xml:space="preserve">=90 мм </w:t>
      </w:r>
      <w:r>
        <w:rPr>
          <w:rStyle w:val="2"/>
          <w:color w:val="000000"/>
        </w:rPr>
        <w:t>Нормальный модуль зацепления</w:t>
      </w:r>
    </w:p>
    <w:p w:rsidR="00E041A1" w:rsidRDefault="00E041A1">
      <w:pPr>
        <w:pStyle w:val="521"/>
        <w:shd w:val="clear" w:color="auto" w:fill="auto"/>
        <w:ind w:left="640"/>
      </w:pPr>
      <w:r>
        <w:rPr>
          <w:rStyle w:val="52"/>
          <w:color w:val="000000"/>
        </w:rPr>
        <w:lastRenderedPageBreak/>
        <w:t xml:space="preserve">Принимаем </w:t>
      </w:r>
      <w:r>
        <w:rPr>
          <w:rStyle w:val="5213pt3"/>
          <w:color w:val="000000"/>
          <w:lang w:val="en-US" w:eastAsia="en-US"/>
        </w:rPr>
        <w:t>m</w:t>
      </w:r>
      <w:r>
        <w:rPr>
          <w:rStyle w:val="5213pt3"/>
          <w:color w:val="000000"/>
          <w:vertAlign w:val="subscript"/>
          <w:lang w:val="en-US" w:eastAsia="en-US"/>
        </w:rPr>
        <w:t>n</w:t>
      </w:r>
      <w:r w:rsidRPr="00796D8A">
        <w:rPr>
          <w:rStyle w:val="5213pt3"/>
          <w:color w:val="000000"/>
          <w:lang w:eastAsia="en-US"/>
        </w:rPr>
        <w:t xml:space="preserve">=1,5 </w:t>
      </w:r>
      <w:r>
        <w:rPr>
          <w:rStyle w:val="5213pt3"/>
          <w:color w:val="000000"/>
        </w:rPr>
        <w:t>мм</w:t>
      </w:r>
    </w:p>
    <w:p w:rsidR="00E041A1" w:rsidRDefault="00E041A1">
      <w:pPr>
        <w:pStyle w:val="521"/>
        <w:shd w:val="clear" w:color="auto" w:fill="auto"/>
        <w:ind w:left="640" w:right="4400"/>
      </w:pPr>
      <w:r>
        <w:rPr>
          <w:rStyle w:val="52"/>
          <w:color w:val="000000"/>
        </w:rPr>
        <w:t xml:space="preserve">Примем предварительно угол наклона зубьев </w:t>
      </w:r>
      <w:r>
        <w:rPr>
          <w:rStyle w:val="5213pt3"/>
          <w:color w:val="000000"/>
        </w:rPr>
        <w:t xml:space="preserve">3=30 </w:t>
      </w:r>
      <w:r>
        <w:rPr>
          <w:rStyle w:val="52"/>
          <w:color w:val="000000"/>
        </w:rPr>
        <w:t>Число зубьев шестерни:</w:t>
      </w:r>
    </w:p>
    <w:p w:rsidR="00E041A1" w:rsidRPr="00796D8A" w:rsidRDefault="001779C9">
      <w:pPr>
        <w:pStyle w:val="51"/>
        <w:shd w:val="clear" w:color="auto" w:fill="auto"/>
        <w:spacing w:before="0" w:line="341" w:lineRule="exact"/>
        <w:ind w:left="3120"/>
        <w:jc w:val="both"/>
        <w:rPr>
          <w:lang w:val="en-US"/>
        </w:rPr>
        <w:sectPr w:rsidR="00E041A1" w:rsidRPr="00796D8A">
          <w:headerReference w:type="even" r:id="rId200"/>
          <w:headerReference w:type="first" r:id="rId201"/>
          <w:pgSz w:w="11900" w:h="16840"/>
          <w:pgMar w:top="415" w:right="267" w:bottom="85" w:left="1059" w:header="0" w:footer="3" w:gutter="0"/>
          <w:cols w:space="720"/>
          <w:noEndnote/>
          <w:titlePg/>
          <w:docGrid w:linePitch="360"/>
        </w:sectPr>
      </w:pPr>
      <w:r>
        <w:rPr>
          <w:noProof/>
        </w:rPr>
        <w:pict>
          <v:shape id="_x0000_s1255" type="#_x0000_t202" style="position:absolute;left:0;text-align:left;margin-left:290.9pt;margin-top:7.1pt;width:29.3pt;height:12.9pt;z-index:-251455488;mso-wrap-distance-left:14.4pt;mso-wrap-distance-top:2.3pt;mso-wrap-distance-right:5pt;mso-wrap-distance-bottom:3.1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25.98</w:t>
                  </w:r>
                </w:p>
              </w:txbxContent>
            </v:textbox>
            <w10:wrap type="square" side="left" anchorx="margin"/>
          </v:shape>
        </w:pict>
      </w:r>
      <w:r>
        <w:rPr>
          <w:noProof/>
        </w:rPr>
        <w:pict>
          <v:shape id="_x0000_s1256" type="#_x0000_t202" style="position:absolute;left:0;text-align:left;margin-left:-.5pt;margin-top:53.45pt;width:231.35pt;height:74pt;z-index:-251454464;mso-wrap-distance-left:5pt;mso-wrap-distance-right:9.6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Примем </w:t>
                  </w:r>
                  <w:r>
                    <w:rPr>
                      <w:rStyle w:val="5213pt4"/>
                      <w:color w:val="000000"/>
                      <w:lang w:val="en-US" w:eastAsia="en-US"/>
                    </w:rPr>
                    <w:t>Z</w:t>
                  </w:r>
                  <w:r w:rsidRPr="00796D8A">
                    <w:rPr>
                      <w:rStyle w:val="5213pt4"/>
                      <w:color w:val="000000"/>
                      <w:vertAlign w:val="subscript"/>
                      <w:lang w:eastAsia="en-US"/>
                    </w:rPr>
                    <w:t>1</w:t>
                  </w:r>
                  <w:r w:rsidRPr="00796D8A">
                    <w:rPr>
                      <w:rStyle w:val="5213pt4"/>
                      <w:color w:val="000000"/>
                      <w:lang w:eastAsia="en-US"/>
                    </w:rPr>
                    <w:t xml:space="preserve"> </w:t>
                  </w:r>
                  <w:r>
                    <w:rPr>
                      <w:rStyle w:val="5213pt4"/>
                      <w:color w:val="000000"/>
                    </w:rPr>
                    <w:t>=26</w:t>
                  </w:r>
                </w:p>
                <w:p w:rsidR="00E041A1" w:rsidRDefault="00E041A1">
                  <w:pPr>
                    <w:pStyle w:val="521"/>
                    <w:shd w:val="clear" w:color="auto" w:fill="auto"/>
                    <w:spacing w:line="398" w:lineRule="exact"/>
                    <w:ind w:left="640" w:firstLine="1980"/>
                  </w:pPr>
                  <w:r>
                    <w:rPr>
                      <w:rStyle w:val="5210ptExact"/>
                      <w:color w:val="000000"/>
                    </w:rPr>
                    <w:t>Z</w:t>
                  </w:r>
                  <w:r w:rsidRPr="00796D8A">
                    <w:rPr>
                      <w:rStyle w:val="5211ptExact"/>
                      <w:color w:val="000000"/>
                      <w:vertAlign w:val="subscript"/>
                      <w:lang w:val="ru-RU"/>
                    </w:rPr>
                    <w:t>2</w:t>
                  </w:r>
                  <w:r w:rsidRPr="00796D8A">
                    <w:rPr>
                      <w:rStyle w:val="52Exact"/>
                      <w:color w:val="000000"/>
                      <w:lang w:eastAsia="en-US"/>
                    </w:rPr>
                    <w:t xml:space="preserve"> </w:t>
                  </w:r>
                  <w:r>
                    <w:rPr>
                      <w:rStyle w:val="5213pt4"/>
                      <w:color w:val="000000"/>
                    </w:rPr>
                    <w:t>=</w:t>
                  </w:r>
                  <w:r>
                    <w:rPr>
                      <w:rStyle w:val="52Exact"/>
                      <w:color w:val="000000"/>
                    </w:rPr>
                    <w:t xml:space="preserve"> </w:t>
                  </w:r>
                  <w:r>
                    <w:rPr>
                      <w:rStyle w:val="5210ptExact"/>
                      <w:color w:val="000000"/>
                    </w:rPr>
                    <w:t>Z</w:t>
                  </w:r>
                  <w:r w:rsidRPr="00796D8A">
                    <w:rPr>
                      <w:rStyle w:val="5210ptExact"/>
                      <w:color w:val="000000"/>
                      <w:lang w:val="ru-RU"/>
                    </w:rPr>
                    <w:t xml:space="preserve"> </w:t>
                  </w:r>
                  <w:r>
                    <w:rPr>
                      <w:rStyle w:val="52Exact"/>
                      <w:color w:val="000000"/>
                    </w:rPr>
                    <w:t xml:space="preserve">• </w:t>
                  </w:r>
                  <w:r>
                    <w:rPr>
                      <w:rStyle w:val="5213pt4"/>
                      <w:color w:val="000000"/>
                      <w:lang w:val="en-US" w:eastAsia="en-US"/>
                    </w:rPr>
                    <w:t>U</w:t>
                  </w:r>
                  <w:r w:rsidRPr="00796D8A">
                    <w:rPr>
                      <w:rStyle w:val="5213pt4"/>
                      <w:color w:val="000000"/>
                      <w:lang w:eastAsia="en-US"/>
                    </w:rPr>
                    <w:t xml:space="preserve"> =</w:t>
                  </w:r>
                  <w:r w:rsidRPr="00796D8A">
                    <w:rPr>
                      <w:rStyle w:val="52Exact"/>
                      <w:color w:val="000000"/>
                      <w:lang w:eastAsia="en-US"/>
                    </w:rPr>
                    <w:t xml:space="preserve"> </w:t>
                  </w:r>
                  <w:r w:rsidRPr="00796D8A">
                    <w:rPr>
                      <w:rStyle w:val="5210ptExact"/>
                      <w:color w:val="000000"/>
                      <w:lang w:val="ru-RU"/>
                    </w:rPr>
                    <w:t xml:space="preserve">26 </w:t>
                  </w:r>
                  <w:r w:rsidRPr="00796D8A">
                    <w:rPr>
                      <w:rStyle w:val="52Exact"/>
                      <w:color w:val="000000"/>
                      <w:lang w:eastAsia="en-US"/>
                    </w:rPr>
                    <w:t xml:space="preserve">• </w:t>
                  </w:r>
                  <w:r w:rsidRPr="00796D8A">
                    <w:rPr>
                      <w:rStyle w:val="5210ptExact"/>
                      <w:color w:val="000000"/>
                      <w:lang w:val="ru-RU"/>
                    </w:rPr>
                    <w:t xml:space="preserve">3,0 </w:t>
                  </w:r>
                  <w:r>
                    <w:rPr>
                      <w:rStyle w:val="52Exact"/>
                      <w:color w:val="000000"/>
                    </w:rPr>
                    <w:t>Уточняем угол наклона зубьев</w:t>
                  </w:r>
                </w:p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  <w:jc w:val="right"/>
                  </w:pPr>
                  <w:r>
                    <w:rPr>
                      <w:rStyle w:val="52Exact"/>
                      <w:color w:val="000000"/>
                      <w:vertAlign w:val="superscript"/>
                      <w:lang w:val="en-US" w:eastAsia="en-US"/>
                    </w:rPr>
                    <w:t>(Z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i </w:t>
                  </w:r>
                  <w:r>
                    <w:rPr>
                      <w:rStyle w:val="52Exact"/>
                      <w:color w:val="000000"/>
                    </w:rPr>
                    <w:t xml:space="preserve">+ </w:t>
                  </w:r>
                  <w:r>
                    <w:rPr>
                      <w:rStyle w:val="52Exact"/>
                      <w:color w:val="000000"/>
                      <w:vertAlign w:val="superscript"/>
                      <w:lang w:val="en-US" w:eastAsia="en-US"/>
                    </w:rPr>
                    <w:t>Z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5211ptExact"/>
                      <w:color w:val="000000"/>
                    </w:rPr>
                    <w:t>2</w:t>
                  </w:r>
                  <w:r>
                    <w:rPr>
                      <w:rStyle w:val="52Exact"/>
                      <w:color w:val="000000"/>
                      <w:vertAlign w:val="superscript"/>
                      <w:lang w:val="en-US" w:eastAsia="en-US"/>
                    </w:rPr>
                    <w:t>)m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>n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57" type="#_x0000_t202" style="position:absolute;left:0;text-align:left;margin-left:126.25pt;margin-top:120pt;width:42.7pt;height:13.45pt;z-index:-251453440;mso-wrap-distance-left:5pt;mso-wrap-distance-right:5pt;mso-wrap-distance-bottom:6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 xml:space="preserve">cos </w:t>
                  </w:r>
                  <w:r>
                    <w:rPr>
                      <w:rStyle w:val="511pt6"/>
                      <w:color w:val="000000"/>
                      <w:lang w:val="en-US" w:eastAsia="en-US"/>
                    </w:rPr>
                    <w:t>3 =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58" type="#_x0000_t202" style="position:absolute;left:0;text-align:left;margin-left:186.25pt;margin-top:127.2pt;width:19.2pt;height:13.95pt;z-index:-251452416;mso-wrap-distance-left:11.15pt;mso-wrap-distance-right:35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11ptExact"/>
                      <w:color w:val="000000"/>
                    </w:rPr>
                    <w:t>2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>a,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59" type="#_x0000_t202" style="position:absolute;left:0;text-align:left;margin-left:240.5pt;margin-top:73.7pt;width:59.75pt;height:69.9pt;z-index:-251451392;mso-wrap-distance-left:58.65pt;mso-wrap-distance-right:11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after="400" w:line="20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78</w:t>
                  </w:r>
                </w:p>
                <w:p w:rsidR="00E041A1" w:rsidRDefault="00E041A1">
                  <w:pPr>
                    <w:pStyle w:val="51"/>
                    <w:shd w:val="clear" w:color="auto" w:fill="auto"/>
                    <w:spacing w:before="0" w:line="341" w:lineRule="exact"/>
                    <w:ind w:right="20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(26 + 78)1,5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br/>
                  </w:r>
                  <w:r>
                    <w:rPr>
                      <w:rStyle w:val="5Exact"/>
                      <w:color w:val="000000"/>
                    </w:rPr>
                    <w:t>У90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60" type="#_x0000_t202" style="position:absolute;left:0;text-align:left;margin-left:312pt;margin-top:119.75pt;width:34.3pt;height:13.2pt;z-index:-251450368;mso-wrap-distance-left:129.7pt;mso-wrap-distance-right:182.4pt;mso-wrap-distance-bottom:7.2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0,8667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511pt4"/>
          <w:color w:val="000000"/>
          <w:lang w:val="en-US" w:eastAsia="en-US"/>
        </w:rPr>
        <w:t>2a</w:t>
      </w:r>
      <w:r w:rsidR="00E041A1">
        <w:rPr>
          <w:rStyle w:val="511pt4"/>
          <w:color w:val="000000"/>
          <w:vertAlign w:val="subscript"/>
        </w:rPr>
        <w:t>ш</w:t>
      </w:r>
      <w:r w:rsidR="00E041A1" w:rsidRPr="00796D8A">
        <w:rPr>
          <w:rStyle w:val="5"/>
          <w:color w:val="000000"/>
          <w:lang w:val="en-US"/>
        </w:rPr>
        <w:t xml:space="preserve"> </w:t>
      </w:r>
      <w:r w:rsidR="00E041A1">
        <w:rPr>
          <w:rStyle w:val="5"/>
          <w:color w:val="000000"/>
          <w:lang w:val="en-US" w:eastAsia="en-US"/>
        </w:rPr>
        <w:t xml:space="preserve">cos </w:t>
      </w:r>
      <w:r w:rsidR="00E041A1" w:rsidRPr="00796D8A">
        <w:rPr>
          <w:rStyle w:val="511pt4"/>
          <w:color w:val="000000"/>
          <w:lang w:val="en-US"/>
        </w:rPr>
        <w:t>3 _</w:t>
      </w:r>
      <w:r w:rsidR="00E041A1" w:rsidRPr="00796D8A">
        <w:rPr>
          <w:rStyle w:val="5"/>
          <w:color w:val="000000"/>
          <w:lang w:val="en-US"/>
        </w:rPr>
        <w:t xml:space="preserve"> 2 • 90</w:t>
      </w:r>
      <w:r w:rsidR="00E041A1">
        <w:rPr>
          <w:rStyle w:val="5"/>
          <w:color w:val="000000"/>
          <w:lang w:val="en-US" w:eastAsia="en-US"/>
        </w:rPr>
        <w:t xml:space="preserve">cos </w:t>
      </w:r>
      <w:r w:rsidR="00E041A1" w:rsidRPr="00796D8A">
        <w:rPr>
          <w:rStyle w:val="5"/>
          <w:color w:val="000000"/>
          <w:lang w:val="en-US"/>
        </w:rPr>
        <w:t xml:space="preserve">30° </w:t>
      </w:r>
      <w:r w:rsidR="00E041A1">
        <w:rPr>
          <w:rStyle w:val="511pt4"/>
          <w:color w:val="000000"/>
          <w:lang w:val="en-US" w:eastAsia="en-US"/>
        </w:rPr>
        <w:t xml:space="preserve">(U </w:t>
      </w:r>
      <w:r w:rsidR="00E041A1" w:rsidRPr="00796D8A">
        <w:rPr>
          <w:rStyle w:val="511pt4"/>
          <w:color w:val="000000"/>
          <w:lang w:val="en-US"/>
        </w:rPr>
        <w:t xml:space="preserve">+ </w:t>
      </w:r>
      <w:r w:rsidR="00E041A1">
        <w:rPr>
          <w:rStyle w:val="511pt4"/>
          <w:color w:val="000000"/>
          <w:lang w:val="en-US" w:eastAsia="en-US"/>
        </w:rPr>
        <w:t>1)m</w:t>
      </w:r>
      <w:r w:rsidR="00E041A1">
        <w:rPr>
          <w:rStyle w:val="511pt4"/>
          <w:color w:val="000000"/>
          <w:vertAlign w:val="subscript"/>
          <w:lang w:val="en-US" w:eastAsia="en-US"/>
        </w:rPr>
        <w:t>n</w:t>
      </w:r>
      <w:r w:rsidR="00E041A1">
        <w:rPr>
          <w:rStyle w:val="511pt4"/>
          <w:color w:val="000000"/>
          <w:lang w:val="en-US" w:eastAsia="en-US"/>
        </w:rPr>
        <w:t xml:space="preserve"> </w:t>
      </w:r>
      <w:r w:rsidR="00E041A1" w:rsidRPr="00796D8A">
        <w:rPr>
          <w:rStyle w:val="511pt4"/>
          <w:color w:val="000000"/>
          <w:lang w:val="en-US"/>
        </w:rPr>
        <w:t>~</w:t>
      </w:r>
      <w:r w:rsidR="00E041A1" w:rsidRPr="00796D8A">
        <w:rPr>
          <w:rStyle w:val="5"/>
          <w:color w:val="000000"/>
          <w:lang w:val="en-US"/>
        </w:rPr>
        <w:t xml:space="preserve"> (3,0 +1)1,5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197" type="#_x0000_t75" style="width:594.75pt;height:5.2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725" w:right="0" w:bottom="168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90"/>
        <w:shd w:val="clear" w:color="auto" w:fill="auto"/>
        <w:spacing w:after="532" w:line="260" w:lineRule="exact"/>
        <w:ind w:left="640"/>
      </w:pPr>
      <w:r w:rsidRPr="00796D8A">
        <w:rPr>
          <w:rStyle w:val="9"/>
          <w:i/>
          <w:iCs/>
          <w:color w:val="000000"/>
          <w:lang w:eastAsia="en-US"/>
        </w:rPr>
        <w:t>3=30</w:t>
      </w:r>
    </w:p>
    <w:p w:rsidR="00E041A1" w:rsidRDefault="00E041A1">
      <w:pPr>
        <w:pStyle w:val="421"/>
        <w:keepNext/>
        <w:keepLines/>
        <w:shd w:val="clear" w:color="auto" w:fill="auto"/>
        <w:spacing w:after="417" w:line="260" w:lineRule="exact"/>
        <w:ind w:right="40"/>
        <w:jc w:val="center"/>
      </w:pPr>
      <w:bookmarkStart w:id="32" w:name="bookmark32"/>
      <w:r>
        <w:rPr>
          <w:rStyle w:val="420"/>
          <w:color w:val="000000"/>
        </w:rPr>
        <w:t xml:space="preserve">Практическая работа </w:t>
      </w:r>
      <w:r w:rsidRPr="00796D8A">
        <w:rPr>
          <w:rStyle w:val="420"/>
          <w:color w:val="000000"/>
          <w:lang w:eastAsia="en-US"/>
        </w:rPr>
        <w:t>№ 20</w:t>
      </w:r>
      <w:bookmarkEnd w:id="32"/>
    </w:p>
    <w:p w:rsidR="00E041A1" w:rsidRDefault="00E041A1">
      <w:pPr>
        <w:pStyle w:val="421"/>
        <w:keepNext/>
        <w:keepLines/>
        <w:shd w:val="clear" w:color="auto" w:fill="auto"/>
        <w:spacing w:after="193" w:line="260" w:lineRule="exact"/>
      </w:pPr>
      <w:bookmarkStart w:id="33" w:name="bookmark33"/>
      <w:r>
        <w:rPr>
          <w:rStyle w:val="420"/>
          <w:color w:val="000000"/>
        </w:rPr>
        <w:t>Тема 21 Зубчатые передачи.</w:t>
      </w:r>
      <w:bookmarkEnd w:id="33"/>
    </w:p>
    <w:p w:rsidR="00E041A1" w:rsidRDefault="00E041A1">
      <w:pPr>
        <w:pStyle w:val="521"/>
        <w:shd w:val="clear" w:color="auto" w:fill="auto"/>
        <w:spacing w:after="132" w:line="240" w:lineRule="exact"/>
        <w:ind w:firstLine="0"/>
        <w:jc w:val="both"/>
      </w:pPr>
      <w:r>
        <w:rPr>
          <w:rStyle w:val="52"/>
          <w:color w:val="000000"/>
        </w:rPr>
        <w:t>2. Расчет прямозубой передачи.</w:t>
      </w:r>
    </w:p>
    <w:p w:rsidR="00E041A1" w:rsidRDefault="00E041A1">
      <w:pPr>
        <w:pStyle w:val="521"/>
        <w:shd w:val="clear" w:color="auto" w:fill="auto"/>
        <w:spacing w:after="120" w:line="322" w:lineRule="exact"/>
        <w:ind w:firstLine="0"/>
        <w:jc w:val="both"/>
      </w:pPr>
      <w:r>
        <w:rPr>
          <w:rStyle w:val="5213pt2"/>
          <w:color w:val="000000"/>
        </w:rPr>
        <w:t xml:space="preserve">Цель работы: </w:t>
      </w:r>
      <w:r>
        <w:rPr>
          <w:rStyle w:val="520"/>
          <w:color w:val="000000"/>
        </w:rPr>
        <w:t>Н</w:t>
      </w:r>
      <w:r>
        <w:rPr>
          <w:rStyle w:val="52"/>
          <w:color w:val="000000"/>
        </w:rPr>
        <w:t>аучиться определять параметры зубчатой передачи. Научится выполнять расчеты на прочность.</w:t>
      </w:r>
    </w:p>
    <w:p w:rsidR="00E041A1" w:rsidRDefault="00E041A1">
      <w:pPr>
        <w:pStyle w:val="521"/>
        <w:shd w:val="clear" w:color="auto" w:fill="auto"/>
        <w:spacing w:after="289" w:line="322" w:lineRule="exact"/>
        <w:ind w:firstLine="0"/>
        <w:jc w:val="both"/>
      </w:pPr>
      <w:r>
        <w:rPr>
          <w:rStyle w:val="5213pt2"/>
          <w:color w:val="000000"/>
        </w:rPr>
        <w:t>Задание:</w:t>
      </w:r>
      <w:r>
        <w:rPr>
          <w:rStyle w:val="5213pt5"/>
          <w:color w:val="000000"/>
        </w:rPr>
        <w:t xml:space="preserve"> </w:t>
      </w:r>
      <w:r>
        <w:rPr>
          <w:rStyle w:val="52"/>
          <w:color w:val="000000"/>
        </w:rPr>
        <w:t>Для зубчатой передачи определить допускаемые контактные напряжения, параметры зубчатой передачи, выполнить проверочные расчеты.</w:t>
      </w:r>
    </w:p>
    <w:p w:rsidR="00E041A1" w:rsidRDefault="00E041A1">
      <w:pPr>
        <w:pStyle w:val="421"/>
        <w:keepNext/>
        <w:keepLines/>
        <w:shd w:val="clear" w:color="auto" w:fill="auto"/>
        <w:spacing w:after="63" w:line="260" w:lineRule="exact"/>
        <w:ind w:left="640"/>
        <w:jc w:val="left"/>
      </w:pPr>
      <w:bookmarkStart w:id="34" w:name="bookmark34"/>
      <w:r>
        <w:rPr>
          <w:rStyle w:val="420"/>
          <w:color w:val="000000"/>
        </w:rPr>
        <w:t>Основные размеры шестерни и колеса:</w:t>
      </w:r>
      <w:bookmarkEnd w:id="34"/>
    </w:p>
    <w:p w:rsidR="00E041A1" w:rsidRDefault="001779C9">
      <w:pPr>
        <w:pStyle w:val="521"/>
        <w:shd w:val="clear" w:color="auto" w:fill="auto"/>
        <w:spacing w:line="240" w:lineRule="exact"/>
        <w:ind w:left="780" w:firstLine="0"/>
        <w:sectPr w:rsidR="00E041A1">
          <w:type w:val="continuous"/>
          <w:pgSz w:w="11900" w:h="16840"/>
          <w:pgMar w:top="725" w:right="267" w:bottom="168" w:left="1059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61" type="#_x0000_t202" style="position:absolute;left:0;text-align:left;margin-left:91.2pt;margin-top:30.8pt;width:15.85pt;height:11.95pt;z-index:-251449344;mso-wrap-distance-left:91.2pt;mso-wrap-distance-right:27.35pt;mso-wrap-distance-bottom:3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  <w:lang w:val="en-US" w:eastAsia="en-US"/>
                    </w:rPr>
                    <w:t>m„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62" type="#_x0000_t202" style="position:absolute;left:0;text-align:left;margin-left:114.25pt;margin-top:37.15pt;width:14.4pt;height:14.65pt;z-index:-251448320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 xml:space="preserve">■ • 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z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63" type="#_x0000_t202" style="position:absolute;left:0;text-align:left;margin-left:88.8pt;margin-top:45.85pt;width:88.8pt;height:15.4pt;z-index:-251447296;mso-wrap-distance-left:88.8pt;mso-wrap-distance-right:5pt;mso-wrap-distance-bottom:15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pos="763"/>
                      <w:tab w:val="left" w:pos="1118"/>
                    </w:tabs>
                    <w:spacing w:before="0" w:line="220" w:lineRule="exact"/>
                    <w:jc w:val="both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 xml:space="preserve">cos </w:t>
                  </w:r>
                  <w:r>
                    <w:rPr>
                      <w:rStyle w:val="511pt6"/>
                      <w:color w:val="000000"/>
                      <w:lang w:val="en-US" w:eastAsia="en-US"/>
                    </w:rPr>
                    <w:t>3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ab/>
                  </w:r>
                  <w:r>
                    <w:rPr>
                      <w:rStyle w:val="511ptExact"/>
                      <w:color w:val="000000"/>
                      <w:vertAlign w:val="superscript"/>
                      <w:lang w:val="en-US" w:eastAsia="en-US"/>
                    </w:rPr>
                    <w:t>1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ab/>
                    <w:t>0,8667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64" type="#_x0000_t202" style="position:absolute;left:0;text-align:left;margin-left:134.4pt;margin-top:30pt;width:138.25pt;height:20.2pt;z-index:-251446272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pos="2506"/>
                    </w:tabs>
                    <w:spacing w:before="0" w:line="220" w:lineRule="exact"/>
                    <w:jc w:val="both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 xml:space="preserve">= </w:t>
                  </w:r>
                  <w:r>
                    <w:rPr>
                      <w:rStyle w:val="511ptExact2"/>
                      <w:color w:val="000000"/>
                      <w:vertAlign w:val="superscript"/>
                    </w:rPr>
                    <w:t>15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 xml:space="preserve"> • 26 = 45 </w:t>
                  </w:r>
                  <w:r>
                    <w:rPr>
                      <w:rStyle w:val="5Exact"/>
                      <w:color w:val="000000"/>
                    </w:rPr>
                    <w:t>мм;</w:t>
                  </w:r>
                  <w:r>
                    <w:rPr>
                      <w:rStyle w:val="5Exact"/>
                      <w:color w:val="000000"/>
                    </w:rPr>
                    <w:tab/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>d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65" type="#_x0000_t202" style="position:absolute;left:0;text-align:left;margin-left:294.7pt;margin-top:26.1pt;width:16.8pt;height:14.2pt;z-index:-251445248;mso-wrap-distance-left:5pt;mso-wrap-distance-right:50.9pt;mso-wrap-distance-bottom:3.1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  <w:lang w:val="en-US" w:eastAsia="en-US"/>
                    </w:rPr>
                    <w:t>m,.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66" type="#_x0000_t202" style="position:absolute;left:0;text-align:left;margin-left:362.4pt;margin-top:27.1pt;width:22.1pt;height:14.15pt;z-index:-251444224;mso-wrap-distance-left:5pt;mso-wrap-distance-right:9.1pt;mso-wrap-distance-bottom:2.1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  <w:lang w:val="en-US" w:eastAsia="en-US"/>
                    </w:rPr>
                    <w:t>1.5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67" type="#_x0000_t202" style="position:absolute;left:0;text-align:left;margin-left:270.7pt;margin-top:43.45pt;width:121.45pt;height:17.3pt;z-index:-251443200;mso-wrap-distance-left:5pt;mso-wrap-distance-right:5pt;mso-wrap-distance-bottom:46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tabs>
                      <w:tab w:val="left" w:pos="1267"/>
                      <w:tab w:val="left" w:pos="1680"/>
                    </w:tabs>
                    <w:spacing w:line="260" w:lineRule="exact"/>
                    <w:ind w:firstLine="0"/>
                    <w:jc w:val="both"/>
                  </w:pPr>
                  <w:r>
                    <w:rPr>
                      <w:rStyle w:val="5211ptExact"/>
                      <w:color w:val="000000"/>
                      <w:vertAlign w:val="superscript"/>
                    </w:rPr>
                    <w:t>2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 cos </w:t>
                  </w:r>
                  <w:r>
                    <w:rPr>
                      <w:rStyle w:val="5213pt4"/>
                      <w:color w:val="000000"/>
                      <w:lang w:val="en-US" w:eastAsia="en-US"/>
                    </w:rPr>
                    <w:t>3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ab/>
                  </w:r>
                  <w:r>
                    <w:rPr>
                      <w:rStyle w:val="5211ptExact"/>
                      <w:color w:val="000000"/>
                      <w:vertAlign w:val="superscript"/>
                    </w:rPr>
                    <w:t>2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ab/>
                    <w:t>0,8667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68" type="#_x0000_t202" style="position:absolute;left:0;text-align:left;margin-left:393.6pt;margin-top:34.8pt;width:51.85pt;height:14.9pt;z-index:-251442176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  <w:lang w:val="en-US" w:eastAsia="en-US"/>
                    </w:rPr>
                    <w:t>• 78 = 135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69" type="#_x0000_t202" style="position:absolute;left:0;text-align:left;margin-left:444.95pt;margin-top:36.4pt;width:23.05pt;height:15.15pt;z-index:-251441152;mso-wrap-distance-left:5pt;mso-wrap-distance-right:60.7pt;mso-wrap-distance-bottom:55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3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3Exact"/>
                      <w:i/>
                      <w:iCs/>
                      <w:color w:val="000000"/>
                      <w:lang w:val="ru-RU" w:eastAsia="ru-RU"/>
                    </w:rPr>
                    <w:t>мм.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70" type="#_x0000_t202" style="position:absolute;left:0;text-align:left;margin-left:-.5pt;margin-top:83.2pt;width:97.9pt;height:17.35pt;z-index:-251440128;mso-wrap-distance-left:5pt;mso-wrap-distance-right:5pt;mso-wrap-distance-bottom:6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Проверка: </w:t>
                  </w:r>
                  <w:r>
                    <w:rPr>
                      <w:rStyle w:val="5213pt4"/>
                      <w:color w:val="000000"/>
                    </w:rPr>
                    <w:t>а</w:t>
                  </w:r>
                  <w:r>
                    <w:rPr>
                      <w:rStyle w:val="5213pt4"/>
                      <w:color w:val="000000"/>
                      <w:vertAlign w:val="subscript"/>
                    </w:rPr>
                    <w:t>ю</w:t>
                  </w:r>
                  <w:r>
                    <w:rPr>
                      <w:rStyle w:val="5213pt4"/>
                      <w:color w:val="000000"/>
                    </w:rPr>
                    <w:t xml:space="preserve"> </w:t>
                  </w:r>
                  <w:r>
                    <w:rPr>
                      <w:rStyle w:val="5213pt4"/>
                      <w:color w:val="000000"/>
                      <w:lang w:val="en-US" w:eastAsia="en-US"/>
                    </w:rPr>
                    <w:t>=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71" type="#_x0000_t202" style="position:absolute;left:0;text-align:left;margin-left:98.9pt;margin-top:76.55pt;width:165.6pt;height:23.05pt;z-index:-251439104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  <w:vertAlign w:val="superscript"/>
                      <w:lang w:val="en-US" w:eastAsia="en-US"/>
                    </w:rPr>
                    <w:t>d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i + </w:t>
                  </w:r>
                  <w:r>
                    <w:rPr>
                      <w:rStyle w:val="5211ptExact"/>
                      <w:color w:val="000000"/>
                      <w:vertAlign w:val="superscript"/>
                    </w:rPr>
                    <w:t>d</w:t>
                  </w:r>
                  <w:r>
                    <w:rPr>
                      <w:rStyle w:val="5211ptExact"/>
                      <w:color w:val="000000"/>
                    </w:rPr>
                    <w:t>2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 = </w:t>
                  </w:r>
                  <w:r>
                    <w:rPr>
                      <w:rStyle w:val="5211ptExact"/>
                      <w:color w:val="000000"/>
                    </w:rPr>
                    <w:t>(45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 +</w:t>
                  </w:r>
                  <w:r>
                    <w:rPr>
                      <w:rStyle w:val="5211ptExact"/>
                      <w:color w:val="000000"/>
                    </w:rPr>
                    <w:t>135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) • ^ </w:t>
                  </w:r>
                  <w:r>
                    <w:rPr>
                      <w:rStyle w:val="5213pt4"/>
                      <w:color w:val="000000"/>
                      <w:lang w:val="en-US" w:eastAsia="en-US"/>
                    </w:rPr>
                    <w:t xml:space="preserve">=90 </w:t>
                  </w:r>
                  <w:r>
                    <w:rPr>
                      <w:rStyle w:val="5213pt4"/>
                      <w:color w:val="000000"/>
                    </w:rPr>
                    <w:t>мм.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72" type="#_x0000_t202" style="position:absolute;left:0;text-align:left;margin-left:111.85pt;margin-top:94.25pt;width:13.45pt;height:15.15pt;z-index:-251438080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40"/>
                    <w:shd w:val="clear" w:color="auto" w:fill="auto"/>
                    <w:spacing w:line="260" w:lineRule="exact"/>
                  </w:pPr>
                  <w:r>
                    <w:rPr>
                      <w:rStyle w:val="54Exact"/>
                      <w:color w:val="000000"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52"/>
          <w:color w:val="000000"/>
        </w:rPr>
        <w:t>Делительные диаметры шестерни и колеса: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198" type="#_x0000_t75" style="width:594.75pt;height:14.2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725" w:right="0" w:bottom="168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521"/>
        <w:shd w:val="clear" w:color="auto" w:fill="auto"/>
        <w:spacing w:after="306" w:line="240" w:lineRule="exact"/>
        <w:ind w:firstLine="0"/>
      </w:pPr>
      <w:r>
        <w:rPr>
          <w:rStyle w:val="52"/>
          <w:color w:val="000000"/>
        </w:rPr>
        <w:t>Диаметры вершин зубьев:</w:t>
      </w:r>
    </w:p>
    <w:p w:rsidR="00E041A1" w:rsidRPr="00796D8A" w:rsidRDefault="00E041A1">
      <w:pPr>
        <w:pStyle w:val="531"/>
        <w:shd w:val="clear" w:color="auto" w:fill="auto"/>
        <w:spacing w:line="260" w:lineRule="exact"/>
        <w:ind w:right="40" w:firstLine="0"/>
        <w:jc w:val="center"/>
        <w:rPr>
          <w:lang w:val="ru-RU"/>
        </w:rPr>
      </w:pPr>
      <w:r>
        <w:rPr>
          <w:rStyle w:val="530"/>
          <w:i/>
          <w:iCs/>
          <w:color w:val="000000"/>
        </w:rPr>
        <w:t>d</w:t>
      </w:r>
      <w:r w:rsidRPr="00796D8A">
        <w:rPr>
          <w:rStyle w:val="530"/>
          <w:i/>
          <w:iCs/>
          <w:color w:val="000000"/>
          <w:lang w:val="ru-RU"/>
        </w:rPr>
        <w:t xml:space="preserve"> = </w:t>
      </w:r>
      <w:r>
        <w:rPr>
          <w:rStyle w:val="530"/>
          <w:i/>
          <w:iCs/>
          <w:color w:val="000000"/>
        </w:rPr>
        <w:t>d</w:t>
      </w:r>
      <w:r w:rsidRPr="00796D8A">
        <w:rPr>
          <w:rStyle w:val="530"/>
          <w:i/>
          <w:iCs/>
          <w:color w:val="000000"/>
          <w:lang w:val="ru-RU"/>
        </w:rPr>
        <w:t xml:space="preserve"> +</w:t>
      </w:r>
      <w:r w:rsidRPr="00796D8A">
        <w:rPr>
          <w:rStyle w:val="5312pt"/>
          <w:i w:val="0"/>
          <w:iCs w:val="0"/>
          <w:color w:val="000000"/>
          <w:lang w:val="ru-RU"/>
        </w:rPr>
        <w:t xml:space="preserve"> 2 • </w:t>
      </w:r>
      <w:r>
        <w:rPr>
          <w:rStyle w:val="530"/>
          <w:i/>
          <w:iCs/>
          <w:color w:val="000000"/>
        </w:rPr>
        <w:t>m</w:t>
      </w:r>
      <w:r w:rsidRPr="00796D8A">
        <w:rPr>
          <w:rStyle w:val="530"/>
          <w:i/>
          <w:iCs/>
          <w:color w:val="000000"/>
          <w:lang w:val="ru-RU"/>
        </w:rPr>
        <w:t xml:space="preserve"> =</w:t>
      </w:r>
      <w:r w:rsidRPr="00796D8A">
        <w:rPr>
          <w:rStyle w:val="5312pt"/>
          <w:i w:val="0"/>
          <w:iCs w:val="0"/>
          <w:color w:val="000000"/>
          <w:lang w:val="ru-RU"/>
        </w:rPr>
        <w:t xml:space="preserve"> 48 </w:t>
      </w:r>
      <w:r>
        <w:rPr>
          <w:rStyle w:val="530"/>
          <w:i/>
          <w:iCs/>
          <w:color w:val="000000"/>
          <w:lang w:val="ru-RU" w:eastAsia="ru-RU"/>
        </w:rPr>
        <w:t>мм</w:t>
      </w:r>
      <w:r>
        <w:rPr>
          <w:rStyle w:val="5312pt"/>
          <w:i w:val="0"/>
          <w:iCs w:val="0"/>
          <w:color w:val="000000"/>
          <w:lang w:val="ru-RU" w:eastAsia="ru-RU"/>
        </w:rPr>
        <w:t xml:space="preserve"> </w:t>
      </w:r>
      <w:r w:rsidRPr="00796D8A">
        <w:rPr>
          <w:rStyle w:val="5312pt"/>
          <w:i w:val="0"/>
          <w:iCs w:val="0"/>
          <w:color w:val="000000"/>
          <w:lang w:val="ru-RU"/>
        </w:rPr>
        <w:t xml:space="preserve">■ </w:t>
      </w:r>
      <w:r>
        <w:rPr>
          <w:rStyle w:val="530"/>
          <w:i/>
          <w:iCs/>
          <w:color w:val="000000"/>
        </w:rPr>
        <w:t>d</w:t>
      </w:r>
      <w:r w:rsidRPr="00796D8A">
        <w:rPr>
          <w:rStyle w:val="530"/>
          <w:i/>
          <w:iCs/>
          <w:color w:val="000000"/>
          <w:lang w:val="ru-RU"/>
        </w:rPr>
        <w:t xml:space="preserve"> = </w:t>
      </w:r>
      <w:r>
        <w:rPr>
          <w:rStyle w:val="530"/>
          <w:i/>
          <w:iCs/>
          <w:color w:val="000000"/>
        </w:rPr>
        <w:t>d</w:t>
      </w:r>
      <w:r w:rsidRPr="00796D8A">
        <w:rPr>
          <w:rStyle w:val="530"/>
          <w:i/>
          <w:iCs/>
          <w:color w:val="000000"/>
          <w:vertAlign w:val="subscript"/>
          <w:lang w:val="ru-RU"/>
        </w:rPr>
        <w:t>0</w:t>
      </w:r>
      <w:r w:rsidRPr="00796D8A">
        <w:rPr>
          <w:rStyle w:val="530"/>
          <w:i/>
          <w:iCs/>
          <w:color w:val="000000"/>
          <w:lang w:val="ru-RU"/>
        </w:rPr>
        <w:t xml:space="preserve"> +</w:t>
      </w:r>
      <w:r w:rsidRPr="00796D8A">
        <w:rPr>
          <w:rStyle w:val="5312pt"/>
          <w:i w:val="0"/>
          <w:iCs w:val="0"/>
          <w:color w:val="000000"/>
          <w:lang w:val="ru-RU"/>
        </w:rPr>
        <w:t xml:space="preserve"> 2 • </w:t>
      </w:r>
      <w:r>
        <w:rPr>
          <w:rStyle w:val="530"/>
          <w:i/>
          <w:iCs/>
          <w:color w:val="000000"/>
        </w:rPr>
        <w:t>m</w:t>
      </w:r>
      <w:r w:rsidRPr="00796D8A">
        <w:rPr>
          <w:rStyle w:val="530"/>
          <w:i/>
          <w:iCs/>
          <w:color w:val="000000"/>
          <w:lang w:val="ru-RU"/>
        </w:rPr>
        <w:t xml:space="preserve"> =</w:t>
      </w:r>
      <w:r w:rsidRPr="00796D8A">
        <w:rPr>
          <w:rStyle w:val="5312pt"/>
          <w:i w:val="0"/>
          <w:iCs w:val="0"/>
          <w:color w:val="000000"/>
          <w:lang w:val="ru-RU"/>
        </w:rPr>
        <w:t xml:space="preserve"> </w:t>
      </w:r>
      <w:r>
        <w:rPr>
          <w:rStyle w:val="5312pt"/>
          <w:i w:val="0"/>
          <w:iCs w:val="0"/>
          <w:color w:val="000000"/>
          <w:lang w:val="ru-RU" w:eastAsia="ru-RU"/>
        </w:rPr>
        <w:t>138</w:t>
      </w:r>
      <w:r>
        <w:rPr>
          <w:rStyle w:val="5310pt"/>
          <w:i w:val="0"/>
          <w:iCs w:val="0"/>
          <w:color w:val="000000"/>
          <w:lang w:val="ru-RU" w:eastAsia="ru-RU"/>
        </w:rPr>
        <w:t>мм</w:t>
      </w:r>
    </w:p>
    <w:p w:rsidR="00E041A1" w:rsidRDefault="00E041A1">
      <w:pPr>
        <w:pStyle w:val="551"/>
        <w:shd w:val="clear" w:color="auto" w:fill="auto"/>
        <w:tabs>
          <w:tab w:val="left" w:pos="3000"/>
          <w:tab w:val="left" w:pos="4013"/>
          <w:tab w:val="left" w:pos="5242"/>
          <w:tab w:val="left" w:pos="5640"/>
          <w:tab w:val="left" w:pos="6240"/>
          <w:tab w:val="left" w:pos="7171"/>
        </w:tabs>
        <w:spacing w:after="323" w:line="160" w:lineRule="exact"/>
        <w:ind w:left="2400"/>
      </w:pPr>
      <w:r>
        <w:rPr>
          <w:rStyle w:val="550"/>
          <w:b/>
          <w:bCs/>
          <w:color w:val="000000"/>
        </w:rPr>
        <w:t>a</w:t>
      </w:r>
      <w:r>
        <w:rPr>
          <w:rStyle w:val="55Candara"/>
          <w:b w:val="0"/>
          <w:bCs w:val="0"/>
          <w:color w:val="000000"/>
        </w:rPr>
        <w:t>1</w:t>
      </w:r>
      <w:r>
        <w:rPr>
          <w:rStyle w:val="550"/>
          <w:b/>
          <w:bCs/>
          <w:color w:val="000000"/>
        </w:rPr>
        <w:tab/>
        <w:t>1</w:t>
      </w:r>
      <w:r>
        <w:rPr>
          <w:rStyle w:val="550"/>
          <w:b/>
          <w:bCs/>
          <w:color w:val="000000"/>
        </w:rPr>
        <w:tab/>
      </w:r>
      <w:r>
        <w:rPr>
          <w:rStyle w:val="55TimesNewRoman"/>
          <w:b/>
          <w:bCs/>
          <w:color w:val="000000"/>
        </w:rPr>
        <w:t>n</w:t>
      </w:r>
      <w:r>
        <w:rPr>
          <w:rStyle w:val="550"/>
          <w:b/>
          <w:bCs/>
          <w:color w:val="000000"/>
        </w:rPr>
        <w:tab/>
        <w:t>?</w:t>
      </w:r>
      <w:r>
        <w:rPr>
          <w:rStyle w:val="550"/>
          <w:b/>
          <w:bCs/>
          <w:color w:val="000000"/>
        </w:rPr>
        <w:tab/>
        <w:t>a</w:t>
      </w:r>
      <w:r>
        <w:rPr>
          <w:rStyle w:val="55Candara"/>
          <w:b w:val="0"/>
          <w:bCs w:val="0"/>
          <w:color w:val="000000"/>
        </w:rPr>
        <w:t>2</w:t>
      </w:r>
      <w:r>
        <w:rPr>
          <w:rStyle w:val="550"/>
          <w:b/>
          <w:bCs/>
          <w:color w:val="000000"/>
        </w:rPr>
        <w:tab/>
        <w:t>2</w:t>
      </w:r>
      <w:r>
        <w:rPr>
          <w:rStyle w:val="550"/>
          <w:b/>
          <w:bCs/>
          <w:color w:val="000000"/>
        </w:rPr>
        <w:tab/>
      </w:r>
      <w:r>
        <w:rPr>
          <w:rStyle w:val="55TimesNewRoman"/>
          <w:b/>
          <w:bCs/>
          <w:color w:val="000000"/>
        </w:rPr>
        <w:t>n</w:t>
      </w:r>
    </w:p>
    <w:p w:rsidR="00E041A1" w:rsidRPr="00796D8A" w:rsidRDefault="00E041A1">
      <w:pPr>
        <w:pStyle w:val="521"/>
        <w:shd w:val="clear" w:color="auto" w:fill="auto"/>
        <w:spacing w:after="301" w:line="240" w:lineRule="exact"/>
        <w:ind w:firstLine="0"/>
        <w:rPr>
          <w:lang w:val="en-US"/>
        </w:rPr>
      </w:pPr>
      <w:r>
        <w:rPr>
          <w:rStyle w:val="52"/>
          <w:color w:val="000000"/>
        </w:rPr>
        <w:t>Диаметры</w:t>
      </w:r>
      <w:r w:rsidRPr="00796D8A">
        <w:rPr>
          <w:rStyle w:val="52"/>
          <w:color w:val="000000"/>
          <w:lang w:val="en-US"/>
        </w:rPr>
        <w:t xml:space="preserve"> </w:t>
      </w:r>
      <w:r>
        <w:rPr>
          <w:rStyle w:val="52"/>
          <w:color w:val="000000"/>
        </w:rPr>
        <w:t>впадин</w:t>
      </w:r>
      <w:r w:rsidRPr="00796D8A">
        <w:rPr>
          <w:rStyle w:val="52"/>
          <w:color w:val="000000"/>
          <w:lang w:val="en-US"/>
        </w:rPr>
        <w:t>:</w:t>
      </w:r>
    </w:p>
    <w:p w:rsidR="00E041A1" w:rsidRDefault="00E041A1">
      <w:pPr>
        <w:pStyle w:val="531"/>
        <w:shd w:val="clear" w:color="auto" w:fill="auto"/>
        <w:spacing w:after="308" w:line="260" w:lineRule="exact"/>
        <w:ind w:right="40" w:firstLine="0"/>
        <w:jc w:val="center"/>
      </w:pPr>
      <w:r>
        <w:rPr>
          <w:rStyle w:val="530"/>
          <w:i/>
          <w:iCs/>
          <w:color w:val="000000"/>
        </w:rPr>
        <w:t>d</w:t>
      </w:r>
      <w:r>
        <w:rPr>
          <w:rStyle w:val="530"/>
          <w:i/>
          <w:iCs/>
          <w:color w:val="000000"/>
          <w:vertAlign w:val="subscript"/>
        </w:rPr>
        <w:t>h</w:t>
      </w:r>
      <w:r>
        <w:rPr>
          <w:rStyle w:val="530"/>
          <w:i/>
          <w:iCs/>
          <w:color w:val="000000"/>
        </w:rPr>
        <w:t xml:space="preserve"> = d</w:t>
      </w:r>
      <w:r>
        <w:rPr>
          <w:rStyle w:val="530"/>
          <w:i/>
          <w:iCs/>
          <w:color w:val="000000"/>
          <w:vertAlign w:val="subscript"/>
        </w:rPr>
        <w:t>1</w:t>
      </w:r>
      <w:r>
        <w:rPr>
          <w:rStyle w:val="530"/>
          <w:i/>
          <w:iCs/>
          <w:color w:val="000000"/>
        </w:rPr>
        <w:t xml:space="preserve"> -</w:t>
      </w:r>
      <w:r>
        <w:rPr>
          <w:rStyle w:val="5312pt"/>
          <w:i w:val="0"/>
          <w:iCs w:val="0"/>
          <w:color w:val="000000"/>
        </w:rPr>
        <w:t xml:space="preserve">2,4 • </w:t>
      </w:r>
      <w:r>
        <w:rPr>
          <w:rStyle w:val="530"/>
          <w:i/>
          <w:iCs/>
          <w:color w:val="000000"/>
        </w:rPr>
        <w:t>m</w:t>
      </w:r>
      <w:r>
        <w:rPr>
          <w:rStyle w:val="530"/>
          <w:i/>
          <w:iCs/>
          <w:color w:val="000000"/>
          <w:vertAlign w:val="subscript"/>
        </w:rPr>
        <w:t>n</w:t>
      </w:r>
      <w:r>
        <w:rPr>
          <w:rStyle w:val="5312pt"/>
          <w:i w:val="0"/>
          <w:iCs w:val="0"/>
          <w:color w:val="000000"/>
        </w:rPr>
        <w:t xml:space="preserve"> =41,4 </w:t>
      </w:r>
      <w:r>
        <w:rPr>
          <w:rStyle w:val="530"/>
          <w:i/>
          <w:iCs/>
          <w:color w:val="000000"/>
          <w:lang w:val="ru-RU" w:eastAsia="ru-RU"/>
        </w:rPr>
        <w:t>мм</w:t>
      </w:r>
      <w:r w:rsidRPr="00796D8A">
        <w:rPr>
          <w:rStyle w:val="530"/>
          <w:i/>
          <w:iCs/>
          <w:color w:val="000000"/>
          <w:lang w:eastAsia="ru-RU"/>
        </w:rPr>
        <w:t xml:space="preserve">; </w:t>
      </w:r>
      <w:r>
        <w:rPr>
          <w:rStyle w:val="530"/>
          <w:i/>
          <w:iCs/>
          <w:color w:val="000000"/>
        </w:rPr>
        <w:t>d</w:t>
      </w:r>
      <w:r>
        <w:rPr>
          <w:rStyle w:val="530"/>
          <w:i/>
          <w:iCs/>
          <w:color w:val="000000"/>
          <w:vertAlign w:val="subscript"/>
        </w:rPr>
        <w:t>h</w:t>
      </w:r>
      <w:r>
        <w:rPr>
          <w:rStyle w:val="530"/>
          <w:i/>
          <w:iCs/>
          <w:color w:val="000000"/>
        </w:rPr>
        <w:t xml:space="preserve"> = d</w:t>
      </w:r>
      <w:r>
        <w:rPr>
          <w:rStyle w:val="530"/>
          <w:i/>
          <w:iCs/>
          <w:color w:val="000000"/>
          <w:vertAlign w:val="subscript"/>
        </w:rPr>
        <w:t>2</w:t>
      </w:r>
      <w:r>
        <w:rPr>
          <w:rStyle w:val="530"/>
          <w:i/>
          <w:iCs/>
          <w:color w:val="000000"/>
        </w:rPr>
        <w:t xml:space="preserve"> -</w:t>
      </w:r>
      <w:r>
        <w:rPr>
          <w:rStyle w:val="5312pt"/>
          <w:i w:val="0"/>
          <w:iCs w:val="0"/>
          <w:color w:val="000000"/>
        </w:rPr>
        <w:t xml:space="preserve">2,4• </w:t>
      </w:r>
      <w:r>
        <w:rPr>
          <w:rStyle w:val="530"/>
          <w:i/>
          <w:iCs/>
          <w:color w:val="000000"/>
        </w:rPr>
        <w:t>m</w:t>
      </w:r>
      <w:r>
        <w:rPr>
          <w:rStyle w:val="530"/>
          <w:i/>
          <w:iCs/>
          <w:color w:val="000000"/>
          <w:vertAlign w:val="subscript"/>
        </w:rPr>
        <w:t>n</w:t>
      </w:r>
      <w:r>
        <w:rPr>
          <w:rStyle w:val="530"/>
          <w:i/>
          <w:iCs/>
          <w:color w:val="000000"/>
        </w:rPr>
        <w:t xml:space="preserve"> =131,4 </w:t>
      </w:r>
      <w:r>
        <w:rPr>
          <w:rStyle w:val="530"/>
          <w:i/>
          <w:iCs/>
          <w:color w:val="000000"/>
          <w:lang w:val="ru-RU" w:eastAsia="ru-RU"/>
        </w:rPr>
        <w:t>мм</w:t>
      </w:r>
      <w:r w:rsidRPr="00796D8A">
        <w:rPr>
          <w:rStyle w:val="530"/>
          <w:i/>
          <w:iCs/>
          <w:color w:val="000000"/>
          <w:lang w:eastAsia="ru-RU"/>
        </w:rPr>
        <w:t>.</w:t>
      </w:r>
    </w:p>
    <w:p w:rsidR="00E041A1" w:rsidRDefault="00E041A1">
      <w:pPr>
        <w:pStyle w:val="521"/>
        <w:shd w:val="clear" w:color="auto" w:fill="auto"/>
        <w:spacing w:after="315" w:line="240" w:lineRule="exact"/>
        <w:ind w:firstLine="0"/>
      </w:pPr>
      <w:r>
        <w:rPr>
          <w:rStyle w:val="52"/>
          <w:color w:val="000000"/>
        </w:rPr>
        <w:t>Ширина колеса:</w:t>
      </w:r>
    </w:p>
    <w:p w:rsidR="00E041A1" w:rsidRPr="00796D8A" w:rsidRDefault="00E041A1">
      <w:pPr>
        <w:pStyle w:val="531"/>
        <w:shd w:val="clear" w:color="auto" w:fill="auto"/>
        <w:spacing w:after="303" w:line="260" w:lineRule="exact"/>
        <w:ind w:right="40" w:firstLine="0"/>
        <w:jc w:val="center"/>
        <w:rPr>
          <w:lang w:val="ru-RU"/>
        </w:rPr>
      </w:pPr>
      <w:r>
        <w:rPr>
          <w:rStyle w:val="530"/>
          <w:i/>
          <w:iCs/>
          <w:color w:val="000000"/>
        </w:rPr>
        <w:t>b</w:t>
      </w:r>
      <w:r w:rsidRPr="00796D8A">
        <w:rPr>
          <w:rStyle w:val="530"/>
          <w:i/>
          <w:iCs/>
          <w:color w:val="000000"/>
          <w:vertAlign w:val="subscript"/>
          <w:lang w:val="ru-RU"/>
        </w:rPr>
        <w:t>2</w:t>
      </w:r>
      <w:r w:rsidRPr="00796D8A">
        <w:rPr>
          <w:rStyle w:val="530"/>
          <w:i/>
          <w:iCs/>
          <w:color w:val="000000"/>
          <w:lang w:val="ru-RU"/>
        </w:rPr>
        <w:t xml:space="preserve"> = </w:t>
      </w:r>
      <w:r>
        <w:rPr>
          <w:rStyle w:val="530"/>
          <w:i/>
          <w:iCs/>
          <w:color w:val="000000"/>
          <w:lang w:val="ru-RU" w:eastAsia="ru-RU"/>
        </w:rPr>
        <w:t xml:space="preserve">Щьа </w:t>
      </w:r>
      <w:r w:rsidRPr="00796D8A">
        <w:rPr>
          <w:rStyle w:val="530"/>
          <w:i/>
          <w:iCs/>
          <w:color w:val="000000"/>
          <w:lang w:val="ru-RU"/>
        </w:rPr>
        <w:t xml:space="preserve">• </w:t>
      </w:r>
      <w:r>
        <w:rPr>
          <w:rStyle w:val="530"/>
          <w:i/>
          <w:iCs/>
          <w:color w:val="000000"/>
          <w:lang w:val="ru-RU" w:eastAsia="ru-RU"/>
        </w:rPr>
        <w:t>а</w:t>
      </w:r>
      <w:r>
        <w:rPr>
          <w:rStyle w:val="530"/>
          <w:i/>
          <w:iCs/>
          <w:color w:val="000000"/>
          <w:vertAlign w:val="subscript"/>
          <w:lang w:val="ru-RU" w:eastAsia="ru-RU"/>
        </w:rPr>
        <w:t>а</w:t>
      </w:r>
      <w:r>
        <w:rPr>
          <w:rStyle w:val="530"/>
          <w:i/>
          <w:iCs/>
          <w:color w:val="000000"/>
          <w:lang w:val="ru-RU" w:eastAsia="ru-RU"/>
        </w:rPr>
        <w:t xml:space="preserve"> = 0,8 90 = 72 мм</w:t>
      </w:r>
    </w:p>
    <w:p w:rsidR="00E041A1" w:rsidRDefault="00E041A1">
      <w:pPr>
        <w:pStyle w:val="521"/>
        <w:shd w:val="clear" w:color="auto" w:fill="auto"/>
        <w:spacing w:after="301" w:line="240" w:lineRule="exact"/>
        <w:ind w:firstLine="0"/>
      </w:pPr>
      <w:r>
        <w:rPr>
          <w:rStyle w:val="52"/>
          <w:color w:val="000000"/>
        </w:rPr>
        <w:t>Ширина шестерни:</w:t>
      </w:r>
    </w:p>
    <w:p w:rsidR="00E041A1" w:rsidRPr="00796D8A" w:rsidRDefault="00E041A1">
      <w:pPr>
        <w:pStyle w:val="531"/>
        <w:shd w:val="clear" w:color="auto" w:fill="auto"/>
        <w:spacing w:line="260" w:lineRule="exact"/>
        <w:ind w:right="40" w:firstLine="0"/>
        <w:jc w:val="center"/>
        <w:rPr>
          <w:lang w:val="ru-RU"/>
        </w:rPr>
        <w:sectPr w:rsidR="00E041A1" w:rsidRPr="00796D8A">
          <w:type w:val="continuous"/>
          <w:pgSz w:w="11900" w:h="16840"/>
          <w:pgMar w:top="725" w:right="267" w:bottom="168" w:left="1059" w:header="0" w:footer="3" w:gutter="0"/>
          <w:cols w:space="720"/>
          <w:noEndnote/>
          <w:docGrid w:linePitch="360"/>
        </w:sectPr>
      </w:pPr>
      <w:r>
        <w:rPr>
          <w:rStyle w:val="530"/>
          <w:i/>
          <w:iCs/>
          <w:color w:val="000000"/>
        </w:rPr>
        <w:t>b</w:t>
      </w:r>
      <w:r w:rsidRPr="00796D8A">
        <w:rPr>
          <w:rStyle w:val="530"/>
          <w:i/>
          <w:iCs/>
          <w:color w:val="000000"/>
          <w:vertAlign w:val="subscript"/>
          <w:lang w:val="ru-RU"/>
        </w:rPr>
        <w:t>1</w:t>
      </w:r>
      <w:r w:rsidRPr="00796D8A">
        <w:rPr>
          <w:rStyle w:val="530"/>
          <w:i/>
          <w:iCs/>
          <w:color w:val="000000"/>
          <w:lang w:val="ru-RU"/>
        </w:rPr>
        <w:t xml:space="preserve"> </w:t>
      </w:r>
      <w:r>
        <w:rPr>
          <w:rStyle w:val="530"/>
          <w:i/>
          <w:iCs/>
          <w:color w:val="000000"/>
          <w:lang w:val="ru-RU" w:eastAsia="ru-RU"/>
        </w:rPr>
        <w:t xml:space="preserve">= </w:t>
      </w:r>
      <w:r>
        <w:rPr>
          <w:rStyle w:val="530"/>
          <w:i/>
          <w:iCs/>
          <w:color w:val="000000"/>
        </w:rPr>
        <w:t>b</w:t>
      </w:r>
      <w:r w:rsidRPr="00796D8A">
        <w:rPr>
          <w:rStyle w:val="530"/>
          <w:i/>
          <w:iCs/>
          <w:color w:val="000000"/>
          <w:vertAlign w:val="subscript"/>
          <w:lang w:val="ru-RU"/>
        </w:rPr>
        <w:t>2</w:t>
      </w:r>
      <w:r w:rsidRPr="00796D8A">
        <w:rPr>
          <w:rStyle w:val="530"/>
          <w:i/>
          <w:iCs/>
          <w:color w:val="000000"/>
          <w:lang w:val="ru-RU"/>
        </w:rPr>
        <w:t xml:space="preserve"> </w:t>
      </w:r>
      <w:r>
        <w:rPr>
          <w:rStyle w:val="530"/>
          <w:i/>
          <w:iCs/>
          <w:color w:val="000000"/>
          <w:lang w:val="ru-RU" w:eastAsia="ru-RU"/>
        </w:rPr>
        <w:t>+ 5 = 72 + 5 = 77мм</w:t>
      </w:r>
    </w:p>
    <w:p w:rsidR="00E041A1" w:rsidRDefault="00E041A1">
      <w:pPr>
        <w:pStyle w:val="21"/>
        <w:shd w:val="clear" w:color="auto" w:fill="auto"/>
        <w:spacing w:after="254" w:line="260" w:lineRule="exact"/>
        <w:ind w:left="320" w:firstLine="0"/>
        <w:jc w:val="left"/>
      </w:pPr>
      <w:r>
        <w:rPr>
          <w:rStyle w:val="2"/>
          <w:color w:val="000000"/>
        </w:rPr>
        <w:lastRenderedPageBreak/>
        <w:t>Окружная скорость колес:</w:t>
      </w:r>
    </w:p>
    <w:p w:rsidR="00E041A1" w:rsidRDefault="00E041A1">
      <w:pPr>
        <w:pStyle w:val="51"/>
        <w:shd w:val="clear" w:color="auto" w:fill="auto"/>
        <w:tabs>
          <w:tab w:val="left" w:pos="4835"/>
        </w:tabs>
        <w:spacing w:before="0" w:line="220" w:lineRule="exact"/>
        <w:ind w:left="3880"/>
        <w:jc w:val="both"/>
      </w:pPr>
      <w:r>
        <w:rPr>
          <w:rStyle w:val="511pt4"/>
          <w:color w:val="000000"/>
        </w:rPr>
        <w:t>а</w:t>
      </w:r>
      <w:r>
        <w:rPr>
          <w:rStyle w:val="511pt4"/>
          <w:color w:val="000000"/>
          <w:vertAlign w:val="subscript"/>
        </w:rPr>
        <w:t>т</w:t>
      </w:r>
      <w:r>
        <w:rPr>
          <w:rStyle w:val="511pt4"/>
          <w:color w:val="000000"/>
        </w:rPr>
        <w:t xml:space="preserve">- </w:t>
      </w:r>
      <w:r>
        <w:rPr>
          <w:rStyle w:val="511pt4"/>
          <w:color w:val="000000"/>
          <w:lang w:val="en-US" w:eastAsia="en-US"/>
        </w:rPr>
        <w:t>d</w:t>
      </w:r>
      <w:r>
        <w:rPr>
          <w:rStyle w:val="511pt5"/>
          <w:color w:val="000000"/>
          <w:vertAlign w:val="subscript"/>
        </w:rPr>
        <w:t>2</w:t>
      </w:r>
      <w:r>
        <w:rPr>
          <w:rStyle w:val="5"/>
          <w:color w:val="000000"/>
        </w:rPr>
        <w:tab/>
        <w:t>25,63 -135</w:t>
      </w:r>
    </w:p>
    <w:p w:rsidR="00E041A1" w:rsidRDefault="00E041A1">
      <w:pPr>
        <w:pStyle w:val="51"/>
        <w:shd w:val="clear" w:color="auto" w:fill="auto"/>
        <w:tabs>
          <w:tab w:val="left" w:leader="hyphen" w:pos="5603"/>
          <w:tab w:val="left" w:leader="hyphen" w:pos="5777"/>
        </w:tabs>
        <w:spacing w:before="0" w:line="220" w:lineRule="exact"/>
        <w:ind w:left="3460"/>
        <w:jc w:val="both"/>
      </w:pPr>
      <w:r>
        <w:rPr>
          <w:rStyle w:val="5"/>
          <w:color w:val="000000"/>
          <w:lang w:val="en-US" w:eastAsia="en-US"/>
        </w:rPr>
        <w:t>v</w:t>
      </w:r>
      <w:r w:rsidRPr="00796D8A">
        <w:rPr>
          <w:rStyle w:val="5"/>
          <w:color w:val="000000"/>
          <w:lang w:eastAsia="en-US"/>
        </w:rPr>
        <w:t xml:space="preserve"> </w:t>
      </w:r>
      <w:r>
        <w:rPr>
          <w:rStyle w:val="5"/>
          <w:color w:val="000000"/>
        </w:rPr>
        <w:t>= ——</w:t>
      </w:r>
      <w:r>
        <w:rPr>
          <w:rStyle w:val="511pt4"/>
          <w:color w:val="000000"/>
        </w:rPr>
        <w:t>т</w:t>
      </w:r>
      <w:r>
        <w:rPr>
          <w:rStyle w:val="511pt4"/>
          <w:color w:val="000000"/>
          <w:vertAlign w:val="superscript"/>
        </w:rPr>
        <w:t>2</w:t>
      </w:r>
      <w:r>
        <w:rPr>
          <w:rStyle w:val="511pt4"/>
          <w:color w:val="000000"/>
        </w:rPr>
        <w:t xml:space="preserve"> =</w:t>
      </w:r>
      <w:r>
        <w:rPr>
          <w:rStyle w:val="5"/>
          <w:color w:val="000000"/>
        </w:rPr>
        <w:t xml:space="preserve"> — </w:t>
      </w:r>
      <w:r>
        <w:rPr>
          <w:rStyle w:val="5"/>
          <w:color w:val="000000"/>
        </w:rPr>
        <w:tab/>
      </w:r>
      <w:r>
        <w:rPr>
          <w:rStyle w:val="5"/>
          <w:color w:val="000000"/>
        </w:rPr>
        <w:tab/>
        <w:t xml:space="preserve">— = 1.73 </w:t>
      </w:r>
      <w:r>
        <w:rPr>
          <w:rStyle w:val="511pt4"/>
          <w:color w:val="000000"/>
        </w:rPr>
        <w:t>м/с.</w:t>
      </w:r>
    </w:p>
    <w:p w:rsidR="00E041A1" w:rsidRDefault="00E041A1">
      <w:pPr>
        <w:pStyle w:val="560"/>
        <w:shd w:val="clear" w:color="auto" w:fill="auto"/>
        <w:tabs>
          <w:tab w:val="left" w:pos="5061"/>
        </w:tabs>
        <w:spacing w:after="0" w:line="220" w:lineRule="exact"/>
        <w:ind w:left="3880"/>
      </w:pPr>
      <w:r>
        <w:rPr>
          <w:rStyle w:val="561"/>
          <w:color w:val="000000"/>
        </w:rPr>
        <w:t>2</w:t>
      </w:r>
      <w:r>
        <w:rPr>
          <w:rStyle w:val="5610pt"/>
          <w:color w:val="000000"/>
        </w:rPr>
        <w:t xml:space="preserve"> -</w:t>
      </w:r>
      <w:r>
        <w:rPr>
          <w:rStyle w:val="56"/>
          <w:color w:val="000000"/>
        </w:rPr>
        <w:t>10</w:t>
      </w:r>
      <w:r>
        <w:rPr>
          <w:rStyle w:val="56"/>
          <w:color w:val="000000"/>
          <w:vertAlign w:val="superscript"/>
        </w:rPr>
        <w:t>3</w:t>
      </w:r>
      <w:r>
        <w:rPr>
          <w:rStyle w:val="5610pt"/>
          <w:color w:val="000000"/>
        </w:rPr>
        <w:tab/>
      </w:r>
      <w:r>
        <w:rPr>
          <w:rStyle w:val="56"/>
          <w:color w:val="000000"/>
        </w:rPr>
        <w:t>2</w:t>
      </w:r>
      <w:r>
        <w:rPr>
          <w:rStyle w:val="5610pt"/>
          <w:color w:val="000000"/>
        </w:rPr>
        <w:t>-</w:t>
      </w:r>
      <w:r>
        <w:rPr>
          <w:rStyle w:val="56"/>
          <w:color w:val="000000"/>
        </w:rPr>
        <w:t>10</w:t>
      </w:r>
      <w:r>
        <w:rPr>
          <w:rStyle w:val="56"/>
          <w:color w:val="000000"/>
          <w:vertAlign w:val="superscript"/>
        </w:rPr>
        <w:t>3</w:t>
      </w:r>
    </w:p>
    <w:p w:rsidR="00E041A1" w:rsidRDefault="00E041A1">
      <w:pPr>
        <w:pStyle w:val="21"/>
        <w:shd w:val="clear" w:color="auto" w:fill="auto"/>
        <w:spacing w:after="0" w:line="643" w:lineRule="exact"/>
        <w:ind w:firstLine="0"/>
      </w:pPr>
      <w:r>
        <w:rPr>
          <w:rStyle w:val="2"/>
          <w:color w:val="000000"/>
        </w:rPr>
        <w:t>При такой скорости назначаем 9-ю степень точности.</w:t>
      </w:r>
    </w:p>
    <w:p w:rsidR="00E041A1" w:rsidRDefault="00E041A1">
      <w:pPr>
        <w:pStyle w:val="21"/>
        <w:shd w:val="clear" w:color="auto" w:fill="auto"/>
        <w:spacing w:after="0" w:line="643" w:lineRule="exact"/>
        <w:ind w:firstLine="0"/>
        <w:jc w:val="left"/>
      </w:pPr>
      <w:r>
        <w:rPr>
          <w:rStyle w:val="2"/>
          <w:color w:val="000000"/>
        </w:rPr>
        <w:t xml:space="preserve">Уточняем коэффициент нагрузки: </w:t>
      </w:r>
      <w:r>
        <w:rPr>
          <w:rStyle w:val="25"/>
          <w:color w:val="000000"/>
        </w:rPr>
        <w:t>К</w:t>
      </w:r>
      <w:r>
        <w:rPr>
          <w:rStyle w:val="25"/>
          <w:color w:val="000000"/>
          <w:vertAlign w:val="subscript"/>
        </w:rPr>
        <w:t>н</w:t>
      </w:r>
      <w:r>
        <w:rPr>
          <w:rStyle w:val="25"/>
          <w:color w:val="000000"/>
        </w:rPr>
        <w:t xml:space="preserve"> = К</w:t>
      </w:r>
      <w:r>
        <w:rPr>
          <w:rStyle w:val="25"/>
          <w:color w:val="000000"/>
          <w:vertAlign w:val="subscript"/>
        </w:rPr>
        <w:t>щ</w:t>
      </w:r>
      <w:r>
        <w:rPr>
          <w:rStyle w:val="25"/>
          <w:color w:val="000000"/>
        </w:rPr>
        <w:t>- К</w:t>
      </w:r>
      <w:r>
        <w:rPr>
          <w:rStyle w:val="25"/>
          <w:color w:val="000000"/>
          <w:vertAlign w:val="subscript"/>
        </w:rPr>
        <w:t>На</w:t>
      </w:r>
      <w:r>
        <w:rPr>
          <w:rStyle w:val="25"/>
          <w:color w:val="000000"/>
        </w:rPr>
        <w:t xml:space="preserve"> • </w:t>
      </w:r>
      <w:r>
        <w:rPr>
          <w:rStyle w:val="25"/>
          <w:color w:val="000000"/>
          <w:lang w:val="en-US" w:eastAsia="en-US"/>
        </w:rPr>
        <w:t>K</w:t>
      </w:r>
      <w:r>
        <w:rPr>
          <w:rStyle w:val="25"/>
          <w:color w:val="000000"/>
          <w:vertAlign w:val="subscript"/>
          <w:lang w:val="en-US" w:eastAsia="en-US"/>
        </w:rPr>
        <w:t>Hv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= 1,1 ■ 1,125 ■ 1,025 = 1,27 по табл. 3.4, 3.5, 3.6 [1].</w:t>
      </w:r>
    </w:p>
    <w:p w:rsidR="00E041A1" w:rsidRDefault="001779C9">
      <w:pPr>
        <w:pStyle w:val="21"/>
        <w:shd w:val="clear" w:color="auto" w:fill="auto"/>
        <w:spacing w:after="0" w:line="374" w:lineRule="exact"/>
        <w:ind w:firstLine="0"/>
        <w:jc w:val="left"/>
        <w:sectPr w:rsidR="00E041A1">
          <w:pgSz w:w="11900" w:h="16840"/>
          <w:pgMar w:top="312" w:right="281" w:bottom="3878" w:left="1097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73" type="#_x0000_t202" style="position:absolute;margin-left:195.35pt;margin-top:51.85pt;width:25.45pt;height:13.05pt;z-index:-251437056;mso-wrap-distance-left:195.35pt;mso-wrap-distance-right:12.9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270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74" type="#_x0000_t202" style="position:absolute;margin-left:165.6pt;margin-top:63.05pt;width:33.1pt;height:17.65pt;z-index:-251436032;mso-wrap-distance-left:165.6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right"/>
                  </w:pPr>
                  <w:r>
                    <w:rPr>
                      <w:rStyle w:val="5Exact"/>
                      <w:color w:val="000000"/>
                    </w:rPr>
                    <w:t>=■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75" type="#_x0000_t202" style="position:absolute;margin-left:197.75pt;margin-top:69.75pt;width:13.45pt;height:11.45pt;z-index:-251435008;mso-wrap-distance-left:5pt;mso-wrap-distance-right:22.55pt;mso-wrap-distance-bottom:21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а.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76" type="#_x0000_t202" style="position:absolute;margin-left:233.75pt;margin-top:45.6pt;width:122.4pt;height:29.9pt;z-index:-251433984;mso-wrap-distance-left:26.95pt;mso-wrap-distance-right:169.9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leader="hyphen" w:pos="514"/>
                      <w:tab w:val="left" w:leader="hyphen" w:pos="1699"/>
                    </w:tabs>
                    <w:spacing w:before="0" w:line="211" w:lineRule="exact"/>
                    <w:jc w:val="both"/>
                  </w:pPr>
                  <w:r>
                    <w:rPr>
                      <w:rStyle w:val="5Exact"/>
                      <w:color w:val="000000"/>
                    </w:rPr>
                    <w:t>Т</w:t>
                  </w:r>
                  <w:r>
                    <w:rPr>
                      <w:rStyle w:val="5Exact"/>
                      <w:color w:val="000000"/>
                      <w:vertAlign w:val="subscript"/>
                    </w:rPr>
                    <w:t>т</w:t>
                  </w:r>
                  <w:r>
                    <w:rPr>
                      <w:rStyle w:val="5Exact"/>
                      <w:color w:val="000000"/>
                    </w:rPr>
                    <w:t xml:space="preserve"> </w:t>
                  </w:r>
                  <w:r>
                    <w:rPr>
                      <w:rStyle w:val="511pt6"/>
                      <w:color w:val="000000"/>
                    </w:rPr>
                    <w:t>•</w:t>
                  </w:r>
                  <w:r>
                    <w:rPr>
                      <w:rStyle w:val="511pt6"/>
                      <w:color w:val="000000"/>
                      <w:vertAlign w:val="superscript"/>
                    </w:rPr>
                    <w:t>К</w:t>
                  </w:r>
                  <w:r>
                    <w:rPr>
                      <w:rStyle w:val="511pt6"/>
                      <w:color w:val="000000"/>
                    </w:rPr>
                    <w:t xml:space="preserve">н </w:t>
                  </w:r>
                  <w:r>
                    <w:rPr>
                      <w:rStyle w:val="511pt6"/>
                      <w:color w:val="000000"/>
                      <w:vertAlign w:val="superscript"/>
                      <w:lang w:val="en-US" w:eastAsia="en-US"/>
                    </w:rPr>
                    <w:t>(</w:t>
                  </w:r>
                  <w:r>
                    <w:rPr>
                      <w:rStyle w:val="511pt6"/>
                      <w:color w:val="000000"/>
                      <w:lang w:val="en-US" w:eastAsia="en-US"/>
                    </w:rPr>
                    <w:t>U</w:t>
                  </w:r>
                  <w:r>
                    <w:rPr>
                      <w:rStyle w:val="511pt6"/>
                      <w:color w:val="000000"/>
                      <w:vertAlign w:val="subscript"/>
                      <w:lang w:val="en-US" w:eastAsia="en-US"/>
                    </w:rPr>
                    <w:t>3n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5Exact"/>
                      <w:color w:val="000000"/>
                    </w:rPr>
                    <w:t>+</w:t>
                  </w:r>
                  <w:r>
                    <w:rPr>
                      <w:rStyle w:val="5Exact"/>
                      <w:color w:val="000000"/>
                      <w:vertAlign w:val="superscript"/>
                    </w:rPr>
                    <w:t>1</w:t>
                  </w:r>
                  <w:r>
                    <w:rPr>
                      <w:rStyle w:val="5Exact"/>
                      <w:color w:val="000000"/>
                    </w:rPr>
                    <w:t>)</w:t>
                  </w:r>
                  <w:r>
                    <w:rPr>
                      <w:rStyle w:val="5Exact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5Exact"/>
                      <w:color w:val="000000"/>
                    </w:rPr>
                    <w:t xml:space="preserve"> ^ г ] </w:t>
                  </w:r>
                  <w:r>
                    <w:rPr>
                      <w:rStyle w:val="513pt3"/>
                      <w:color w:val="000000"/>
                    </w:rPr>
                    <w:tab/>
                    <w:t>^72</w:t>
                  </w:r>
                  <w:r>
                    <w:rPr>
                      <w:rStyle w:val="513pt3"/>
                      <w:color w:val="000000"/>
                    </w:rPr>
                    <w:tab/>
                  </w:r>
                  <w:r>
                    <w:rPr>
                      <w:rStyle w:val="513pt3"/>
                      <w:color w:val="000000"/>
                      <w:lang w:val="en-US" w:eastAsia="en-US"/>
                    </w:rPr>
                    <w:t>&lt;Fh</w:t>
                  </w:r>
                  <w:r>
                    <w:rPr>
                      <w:rStyle w:val="513pt3"/>
                      <w:color w:val="000000"/>
                      <w:vertAlign w:val="superscript"/>
                      <w:lang w:val="en-US" w:eastAsia="en-US"/>
                    </w:rPr>
                    <w:t>]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77" type="#_x0000_t202" style="position:absolute;margin-left:254.4pt;margin-top:69.6pt;width:38.9pt;height:15.4pt;z-index:-251432960;mso-wrap-distance-left:47.6pt;mso-wrap-distance-right:5pt;mso-wrap-distance-bottom:17.2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 xml:space="preserve">Ь • </w:t>
                  </w:r>
                  <w:r>
                    <w:rPr>
                      <w:rStyle w:val="511pt6"/>
                      <w:color w:val="000000"/>
                      <w:lang w:val="en-US" w:eastAsia="en-US"/>
                    </w:rPr>
                    <w:t>U</w:t>
                  </w:r>
                  <w:r>
                    <w:rPr>
                      <w:rStyle w:val="511pt6"/>
                      <w:color w:val="000000"/>
                    </w:rPr>
                    <w:t>з</w:t>
                  </w:r>
                  <w:r>
                    <w:rPr>
                      <w:rStyle w:val="511pt6"/>
                      <w:color w:val="000000"/>
                      <w:vertAlign w:val="subscript"/>
                    </w:rPr>
                    <w:t>п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78" type="#_x0000_t202" style="position:absolute;margin-left:117.6pt;margin-top:114.15pt;width:16.55pt;height:15.85pt;z-index:-251431936;mso-wrap-distance-left:117.6pt;mso-wrap-distance-right:13.2pt;mso-wrap-distance-bottom:4.8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°н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79" type="#_x0000_t202" style="position:absolute;margin-left:147.35pt;margin-top:99.75pt;width:149.5pt;height:37.95pt;z-index:-251430912;mso-wrap-distance-left:5pt;mso-wrap-distance-right:14.4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pos="662"/>
                    </w:tabs>
                    <w:spacing w:before="0" w:line="350" w:lineRule="exact"/>
                    <w:jc w:val="both"/>
                  </w:pPr>
                  <w:r>
                    <w:rPr>
                      <w:rStyle w:val="5Exact1"/>
                      <w:color w:val="000000"/>
                    </w:rPr>
                    <w:t>270</w:t>
                  </w:r>
                  <w:r>
                    <w:rPr>
                      <w:rStyle w:val="5Exact1"/>
                      <w:color w:val="000000"/>
                    </w:rPr>
                    <w:tab/>
                    <w:t>93.64 -10</w:t>
                  </w:r>
                  <w:r>
                    <w:rPr>
                      <w:rStyle w:val="5Exact1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5Exact1"/>
                      <w:color w:val="000000"/>
                    </w:rPr>
                    <w:t>1,27(3.0 +1</w:t>
                  </w:r>
                  <w:r>
                    <w:rPr>
                      <w:rStyle w:val="511ptExact1"/>
                      <w:color w:val="000000"/>
                    </w:rPr>
                    <w:t>)</w:t>
                  </w:r>
                  <w:r>
                    <w:rPr>
                      <w:rStyle w:val="511ptExact1"/>
                      <w:color w:val="000000"/>
                      <w:vertAlign w:val="superscript"/>
                    </w:rPr>
                    <w:t>3</w:t>
                  </w:r>
                </w:p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pos="1378"/>
                    </w:tabs>
                    <w:spacing w:before="0" w:line="350" w:lineRule="exact"/>
                    <w:jc w:val="both"/>
                  </w:pPr>
                  <w:r>
                    <w:rPr>
                      <w:rStyle w:val="5Exact"/>
                      <w:color w:val="000000"/>
                    </w:rPr>
                    <w:t>90 V</w:t>
                  </w:r>
                  <w:r>
                    <w:rPr>
                      <w:rStyle w:val="5Exact"/>
                      <w:color w:val="000000"/>
                    </w:rPr>
                    <w:tab/>
                    <w:t>72 • 3.0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80" type="#_x0000_t202" style="position:absolute;margin-left:311.3pt;margin-top:109.9pt;width:99.6pt;height:17.5pt;z-index:-251429888;mso-wrap-distance-left:49.75pt;mso-wrap-distance-right:115.2pt;mso-wrap-distance-bottom:7.4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322,12МПа</w:t>
                  </w:r>
                  <w:r>
                    <w:rPr>
                      <w:rStyle w:val="710pt1"/>
                      <w:i w:val="0"/>
                      <w:iCs w:val="0"/>
                      <w:color w:val="000000"/>
                    </w:rPr>
                    <w:t xml:space="preserve"> &lt;[&lt;г</w:t>
                  </w:r>
                  <w:r>
                    <w:rPr>
                      <w:rStyle w:val="710pt1"/>
                      <w:i w:val="0"/>
                      <w:iCs w:val="0"/>
                      <w:color w:val="000000"/>
                      <w:vertAlign w:val="subscript"/>
                    </w:rPr>
                    <w:t>н</w:t>
                  </w:r>
                  <w:r>
                    <w:rPr>
                      <w:rStyle w:val="710pt1"/>
                      <w:i w:val="0"/>
                      <w:iCs w:val="0"/>
                      <w:color w:val="000000"/>
                    </w:rPr>
                    <w:t>],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Выполняем проверку прочности зубьев колеса по контактным напряжениям по формуле: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199" type="#_x0000_t75" style="width:594.75pt;height: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12" w:right="0" w:bottom="3878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pStyle w:val="21"/>
        <w:shd w:val="clear" w:color="auto" w:fill="auto"/>
        <w:spacing w:after="0" w:line="576" w:lineRule="exact"/>
        <w:ind w:right="2940" w:firstLine="0"/>
        <w:jc w:val="left"/>
        <w:sectPr w:rsidR="00E041A1">
          <w:type w:val="continuous"/>
          <w:pgSz w:w="11900" w:h="16840"/>
          <w:pgMar w:top="312" w:right="281" w:bottom="3878" w:left="1097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81" type="#_x0000_t202" style="position:absolute;margin-left:.5pt;margin-top:63.5pt;width:78.7pt;height:16.4pt;z-index:-251428864;mso-wrap-distance-left:5pt;mso-wrap-distance-right:12.95pt;mso-wrap-distance-bottom:9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 xml:space="preserve">окружная: </w:t>
                  </w:r>
                  <w:r>
                    <w:rPr>
                      <w:rStyle w:val="211pt3"/>
                      <w:color w:val="000000"/>
                    </w:rPr>
                    <w:t>F</w:t>
                  </w:r>
                  <w:r>
                    <w:rPr>
                      <w:rStyle w:val="211pt3"/>
                      <w:color w:val="000000"/>
                      <w:vertAlign w:val="subscript"/>
                    </w:rPr>
                    <w:t>t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82" type="#_x0000_t202" style="position:absolute;margin-left:92.15pt;margin-top:57.45pt;width:25.7pt;height:33.3pt;z-index:-251427840;mso-wrap-distance-left:5pt;mso-wrap-distance-right:13.9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after="116" w:line="220" w:lineRule="exact"/>
                    <w:jc w:val="left"/>
                  </w:pPr>
                  <w:r>
                    <w:rPr>
                      <w:rStyle w:val="511ptExact"/>
                      <w:color w:val="000000"/>
                    </w:rPr>
                    <w:t>2</w:t>
                  </w:r>
                  <w:r>
                    <w:rPr>
                      <w:rStyle w:val="5Exact"/>
                      <w:color w:val="000000"/>
                    </w:rPr>
                    <w:t xml:space="preserve"> -Т</w:t>
                  </w:r>
                  <w:r>
                    <w:rPr>
                      <w:rStyle w:val="5Exact"/>
                      <w:color w:val="000000"/>
                      <w:vertAlign w:val="subscript"/>
                    </w:rPr>
                    <w:t>т</w:t>
                  </w:r>
                </w:p>
                <w:p w:rsidR="00E041A1" w:rsidRDefault="00E041A1">
                  <w:pPr>
                    <w:pStyle w:val="560"/>
                    <w:shd w:val="clear" w:color="auto" w:fill="auto"/>
                    <w:spacing w:after="0" w:line="220" w:lineRule="exact"/>
                    <w:ind w:left="140"/>
                    <w:jc w:val="left"/>
                  </w:pPr>
                  <w:r>
                    <w:rPr>
                      <w:rStyle w:val="56Exact0"/>
                      <w:color w:val="000000"/>
                      <w:vertAlign w:val="superscript"/>
                    </w:rPr>
                    <w:t>d</w:t>
                  </w:r>
                  <w:r>
                    <w:rPr>
                      <w:rStyle w:val="5610ptExact"/>
                      <w:color w:val="000000"/>
                    </w:rPr>
                    <w:t xml:space="preserve"> </w:t>
                  </w:r>
                  <w:r>
                    <w:rPr>
                      <w:rStyle w:val="56Exact"/>
                      <w:color w:val="000000"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83" type="#_x0000_t202" style="position:absolute;margin-left:131.75pt;margin-top:52.6pt;width:62.4pt;height:36.95pt;z-index:-251426816;mso-wrap-distance-left:5pt;mso-wrap-distance-right:12.9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341" w:lineRule="exact"/>
                    <w:ind w:right="20"/>
                  </w:pPr>
                  <w:r>
                    <w:rPr>
                      <w:rStyle w:val="5Exact"/>
                      <w:color w:val="000000"/>
                    </w:rPr>
                    <w:t>2 • 93,64 -10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br/>
                  </w:r>
                  <w:r>
                    <w:rPr>
                      <w:rStyle w:val="5Exact"/>
                      <w:color w:val="000000"/>
                    </w:rPr>
                    <w:t>135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84" type="#_x0000_t202" style="position:absolute;margin-left:207.1pt;margin-top:64.55pt;width:55.45pt;height:14.2pt;z-index:-251425792;mso-wrap-distance-left:5pt;mso-wrap-distance-right:5pt;mso-wrap-distance-bottom:10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1387,26</w:t>
                  </w:r>
                  <w:r>
                    <w:rPr>
                      <w:rStyle w:val="511pt6"/>
                      <w:color w:val="000000"/>
                    </w:rPr>
                    <w:t>Н;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т.е. прочность зубьев по контактным напряжениям обеспечена. Силы, действующие в зацеплении:</w:t>
      </w:r>
    </w:p>
    <w:p w:rsidR="00E041A1" w:rsidRDefault="00E041A1">
      <w:pPr>
        <w:spacing w:before="30" w:after="30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128" w:right="0" w:bottom="1330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51"/>
        <w:shd w:val="clear" w:color="auto" w:fill="auto"/>
        <w:tabs>
          <w:tab w:val="left" w:pos="3965"/>
          <w:tab w:val="left" w:pos="5669"/>
          <w:tab w:val="left" w:pos="7202"/>
        </w:tabs>
        <w:spacing w:before="0" w:line="220" w:lineRule="exact"/>
        <w:ind w:left="2460"/>
        <w:jc w:val="both"/>
      </w:pPr>
      <w:r>
        <w:rPr>
          <w:rStyle w:val="511pt4"/>
          <w:color w:val="000000"/>
          <w:lang w:val="en-US" w:eastAsia="en-US"/>
        </w:rPr>
        <w:lastRenderedPageBreak/>
        <w:t>tga</w:t>
      </w:r>
      <w:r w:rsidRPr="00796D8A">
        <w:rPr>
          <w:rStyle w:val="511pt4"/>
          <w:color w:val="000000"/>
          <w:lang w:eastAsia="en-US"/>
        </w:rPr>
        <w:tab/>
      </w:r>
      <w:r>
        <w:rPr>
          <w:rStyle w:val="511pt4"/>
          <w:color w:val="000000"/>
          <w:lang w:val="en-US" w:eastAsia="en-US"/>
        </w:rPr>
        <w:t>tg</w:t>
      </w:r>
      <w:r>
        <w:rPr>
          <w:rStyle w:val="5"/>
          <w:color w:val="000000"/>
        </w:rPr>
        <w:t>20</w:t>
      </w:r>
      <w:r>
        <w:rPr>
          <w:rStyle w:val="511pt5"/>
          <w:color w:val="000000"/>
          <w:vertAlign w:val="superscript"/>
        </w:rPr>
        <w:t>0</w:t>
      </w:r>
      <w:r>
        <w:rPr>
          <w:rStyle w:val="5"/>
          <w:color w:val="000000"/>
        </w:rPr>
        <w:tab/>
        <w:t>0,364</w:t>
      </w:r>
      <w:r>
        <w:rPr>
          <w:rStyle w:val="5"/>
          <w:color w:val="000000"/>
        </w:rPr>
        <w:tab/>
      </w:r>
      <w:r>
        <w:rPr>
          <w:rStyle w:val="511pt4"/>
          <w:color w:val="000000"/>
          <w:vertAlign w:val="subscript"/>
        </w:rPr>
        <w:t>тт</w:t>
      </w:r>
    </w:p>
    <w:p w:rsidR="00E041A1" w:rsidRDefault="00E041A1">
      <w:pPr>
        <w:pStyle w:val="51"/>
        <w:shd w:val="clear" w:color="auto" w:fill="auto"/>
        <w:tabs>
          <w:tab w:val="left" w:leader="hyphen" w:pos="4574"/>
          <w:tab w:val="left" w:leader="hyphen" w:pos="6346"/>
        </w:tabs>
        <w:spacing w:before="0" w:line="260" w:lineRule="exact"/>
        <w:jc w:val="both"/>
      </w:pPr>
      <w:r>
        <w:rPr>
          <w:rStyle w:val="513pt4"/>
          <w:color w:val="000000"/>
        </w:rPr>
        <w:t xml:space="preserve">радиальная: </w:t>
      </w:r>
      <w:r>
        <w:rPr>
          <w:rStyle w:val="511pt4"/>
          <w:color w:val="000000"/>
          <w:lang w:val="en-US" w:eastAsia="en-US"/>
        </w:rPr>
        <w:t>F</w:t>
      </w:r>
      <w:r>
        <w:rPr>
          <w:rStyle w:val="513pt2"/>
          <w:color w:val="000000"/>
          <w:vertAlign w:val="subscript"/>
        </w:rPr>
        <w:t>r</w:t>
      </w:r>
      <w:r w:rsidRPr="00796D8A">
        <w:rPr>
          <w:rStyle w:val="513pt2"/>
          <w:color w:val="000000"/>
          <w:lang w:val="ru-RU"/>
        </w:rPr>
        <w:t xml:space="preserve"> </w:t>
      </w:r>
      <w:r>
        <w:rPr>
          <w:rStyle w:val="513pt2"/>
          <w:color w:val="000000"/>
          <w:lang w:val="ru-RU" w:eastAsia="ru-RU"/>
        </w:rPr>
        <w:t xml:space="preserve">= </w:t>
      </w:r>
      <w:r>
        <w:rPr>
          <w:rStyle w:val="511pt4"/>
          <w:color w:val="000000"/>
          <w:lang w:val="en-US" w:eastAsia="en-US"/>
        </w:rPr>
        <w:t>F</w:t>
      </w:r>
      <w:r>
        <w:rPr>
          <w:rStyle w:val="511pt4"/>
          <w:color w:val="000000"/>
          <w:vertAlign w:val="subscript"/>
          <w:lang w:val="en-US" w:eastAsia="en-US"/>
        </w:rPr>
        <w:t>t</w:t>
      </w:r>
      <w:r w:rsidRPr="00796D8A">
        <w:rPr>
          <w:rStyle w:val="5"/>
          <w:color w:val="000000"/>
          <w:lang w:eastAsia="en-US"/>
        </w:rPr>
        <w:t xml:space="preserve"> </w:t>
      </w:r>
      <w:r>
        <w:rPr>
          <w:rStyle w:val="5"/>
          <w:color w:val="000000"/>
        </w:rPr>
        <w:t>• —— = 1387,26• —</w:t>
      </w:r>
      <w:r>
        <w:rPr>
          <w:rStyle w:val="5"/>
          <w:color w:val="000000"/>
        </w:rPr>
        <w:tab/>
        <w:t>= 1387,26 •—</w:t>
      </w:r>
      <w:r>
        <w:rPr>
          <w:rStyle w:val="5"/>
          <w:color w:val="000000"/>
        </w:rPr>
        <w:tab/>
        <w:t>= 582,63</w:t>
      </w:r>
      <w:r>
        <w:rPr>
          <w:rStyle w:val="511pt4"/>
          <w:color w:val="000000"/>
        </w:rPr>
        <w:t>Н;</w:t>
      </w:r>
    </w:p>
    <w:p w:rsidR="00E041A1" w:rsidRDefault="00E041A1">
      <w:pPr>
        <w:pStyle w:val="51"/>
        <w:shd w:val="clear" w:color="auto" w:fill="auto"/>
        <w:tabs>
          <w:tab w:val="left" w:pos="3965"/>
          <w:tab w:val="left" w:pos="5669"/>
        </w:tabs>
        <w:spacing w:before="0" w:after="214" w:line="220" w:lineRule="exact"/>
        <w:ind w:left="2460"/>
        <w:jc w:val="both"/>
      </w:pPr>
      <w:r>
        <w:rPr>
          <w:rStyle w:val="5"/>
          <w:color w:val="000000"/>
          <w:lang w:val="en-US" w:eastAsia="en-US"/>
        </w:rPr>
        <w:t>cos</w:t>
      </w:r>
      <w:r w:rsidRPr="00796D8A">
        <w:rPr>
          <w:rStyle w:val="5"/>
          <w:color w:val="000000"/>
          <w:lang w:eastAsia="en-US"/>
        </w:rPr>
        <w:t xml:space="preserve"> </w:t>
      </w:r>
      <w:r>
        <w:rPr>
          <w:rStyle w:val="511pt4"/>
          <w:color w:val="000000"/>
        </w:rPr>
        <w:t>Р</w:t>
      </w:r>
      <w:r>
        <w:rPr>
          <w:rStyle w:val="5"/>
          <w:color w:val="000000"/>
        </w:rPr>
        <w:tab/>
      </w:r>
      <w:r>
        <w:rPr>
          <w:rStyle w:val="5"/>
          <w:color w:val="000000"/>
          <w:lang w:val="en-US" w:eastAsia="en-US"/>
        </w:rPr>
        <w:t>cos</w:t>
      </w:r>
      <w:r w:rsidRPr="00796D8A">
        <w:rPr>
          <w:rStyle w:val="5"/>
          <w:color w:val="000000"/>
          <w:lang w:eastAsia="en-US"/>
        </w:rPr>
        <w:t xml:space="preserve"> </w:t>
      </w:r>
      <w:r>
        <w:rPr>
          <w:rStyle w:val="511pt4"/>
          <w:color w:val="000000"/>
        </w:rPr>
        <w:t>Р</w:t>
      </w:r>
      <w:r>
        <w:rPr>
          <w:rStyle w:val="5"/>
          <w:color w:val="000000"/>
        </w:rPr>
        <w:tab/>
        <w:t>0,8667</w:t>
      </w:r>
    </w:p>
    <w:p w:rsidR="00E041A1" w:rsidRDefault="00E041A1">
      <w:pPr>
        <w:pStyle w:val="21"/>
        <w:shd w:val="clear" w:color="auto" w:fill="auto"/>
        <w:spacing w:after="240" w:line="374" w:lineRule="exact"/>
        <w:ind w:firstLine="0"/>
      </w:pPr>
      <w:r>
        <w:rPr>
          <w:rStyle w:val="2"/>
          <w:color w:val="000000"/>
        </w:rPr>
        <w:t>Проверяем прочность зубьев шестерни на выносливость по напряжениям изгиба по формуле:</w:t>
      </w:r>
    </w:p>
    <w:p w:rsidR="00E041A1" w:rsidRPr="00796D8A" w:rsidRDefault="00E041A1">
      <w:pPr>
        <w:pStyle w:val="570"/>
        <w:shd w:val="clear" w:color="auto" w:fill="auto"/>
        <w:tabs>
          <w:tab w:val="left" w:pos="3566"/>
        </w:tabs>
        <w:spacing w:before="0" w:line="300" w:lineRule="exact"/>
        <w:rPr>
          <w:lang w:val="ru-RU"/>
        </w:rPr>
      </w:pPr>
      <w:r>
        <w:rPr>
          <w:rStyle w:val="57"/>
          <w:b/>
          <w:bCs/>
          <w:i/>
          <w:iCs/>
          <w:color w:val="000000"/>
        </w:rPr>
        <w:t>F</w:t>
      </w:r>
      <w:r w:rsidRPr="00796D8A">
        <w:rPr>
          <w:rStyle w:val="57"/>
          <w:b/>
          <w:bCs/>
          <w:i/>
          <w:iCs/>
          <w:color w:val="000000"/>
          <w:lang w:val="ru-RU"/>
        </w:rPr>
        <w:t>,</w:t>
      </w:r>
      <w:r w:rsidRPr="00796D8A">
        <w:rPr>
          <w:rStyle w:val="57Sylfaen"/>
          <w:b w:val="0"/>
          <w:bCs w:val="0"/>
          <w:i w:val="0"/>
          <w:iCs w:val="0"/>
          <w:color w:val="000000"/>
          <w:lang w:val="ru-RU"/>
        </w:rPr>
        <w:t xml:space="preserve"> </w:t>
      </w:r>
      <w:r>
        <w:rPr>
          <w:rStyle w:val="57Sylfaen"/>
          <w:b w:val="0"/>
          <w:bCs w:val="0"/>
          <w:i w:val="0"/>
          <w:iCs w:val="0"/>
          <w:color w:val="000000"/>
          <w:lang w:val="ru-RU" w:eastAsia="ru-RU"/>
        </w:rPr>
        <w:t xml:space="preserve">• </w:t>
      </w:r>
      <w:r>
        <w:rPr>
          <w:rStyle w:val="571"/>
          <w:b/>
          <w:bCs/>
          <w:i/>
          <w:iCs/>
          <w:color w:val="000000"/>
        </w:rPr>
        <w:t>Kf</w:t>
      </w:r>
      <w:r w:rsidRPr="00796D8A">
        <w:rPr>
          <w:rStyle w:val="571"/>
          <w:b/>
          <w:bCs/>
          <w:i/>
          <w:iCs/>
          <w:color w:val="000000"/>
          <w:lang w:val="ru-RU"/>
        </w:rPr>
        <w:t xml:space="preserve"> </w:t>
      </w:r>
      <w:r>
        <w:rPr>
          <w:rStyle w:val="571"/>
          <w:b/>
          <w:bCs/>
          <w:i/>
          <w:iCs/>
          <w:color w:val="000000"/>
          <w:lang w:val="ru-RU" w:eastAsia="ru-RU"/>
        </w:rPr>
        <w:t xml:space="preserve">• </w:t>
      </w:r>
      <w:r>
        <w:rPr>
          <w:rStyle w:val="571"/>
          <w:b/>
          <w:bCs/>
          <w:i/>
          <w:iCs/>
          <w:color w:val="000000"/>
        </w:rPr>
        <w:t>Yf</w:t>
      </w:r>
      <w:r w:rsidRPr="00796D8A">
        <w:rPr>
          <w:rStyle w:val="571"/>
          <w:b/>
          <w:bCs/>
          <w:i/>
          <w:iCs/>
          <w:color w:val="000000"/>
          <w:lang w:val="ru-RU"/>
        </w:rPr>
        <w:t xml:space="preserve"> </w:t>
      </w:r>
      <w:r>
        <w:rPr>
          <w:rStyle w:val="571"/>
          <w:b/>
          <w:bCs/>
          <w:i/>
          <w:iCs/>
          <w:color w:val="000000"/>
          <w:lang w:val="ru-RU" w:eastAsia="ru-RU"/>
        </w:rPr>
        <w:t xml:space="preserve">• </w:t>
      </w:r>
      <w:r>
        <w:rPr>
          <w:rStyle w:val="571"/>
          <w:b/>
          <w:bCs/>
          <w:i/>
          <w:iCs/>
          <w:color w:val="000000"/>
        </w:rPr>
        <w:t>Kf</w:t>
      </w:r>
      <w:r w:rsidRPr="00796D8A">
        <w:rPr>
          <w:rStyle w:val="571"/>
          <w:b/>
          <w:bCs/>
          <w:i/>
          <w:iCs/>
          <w:color w:val="000000"/>
          <w:lang w:val="ru-RU"/>
        </w:rPr>
        <w:t>^</w:t>
      </w:r>
      <w:r w:rsidRPr="00796D8A">
        <w:rPr>
          <w:rStyle w:val="57"/>
          <w:b/>
          <w:bCs/>
          <w:i/>
          <w:iCs/>
          <w:color w:val="000000"/>
          <w:lang w:val="ru-RU"/>
        </w:rPr>
        <w:t xml:space="preserve"> </w:t>
      </w:r>
      <w:r>
        <w:rPr>
          <w:rStyle w:val="57"/>
          <w:b/>
          <w:bCs/>
          <w:i/>
          <w:iCs/>
          <w:color w:val="000000"/>
        </w:rPr>
        <w:t>Yp</w:t>
      </w:r>
      <w:r w:rsidRPr="00796D8A">
        <w:rPr>
          <w:rStyle w:val="57"/>
          <w:b/>
          <w:bCs/>
          <w:i/>
          <w:iCs/>
          <w:color w:val="000000"/>
          <w:lang w:val="ru-RU"/>
        </w:rPr>
        <w:tab/>
      </w:r>
      <w:r>
        <w:rPr>
          <w:rStyle w:val="57"/>
          <w:b/>
          <w:bCs/>
          <w:i/>
          <w:iCs/>
          <w:color w:val="000000"/>
          <w:vertAlign w:val="subscript"/>
          <w:lang w:val="ru-RU" w:eastAsia="ru-RU"/>
        </w:rPr>
        <w:t>л</w:t>
      </w:r>
    </w:p>
    <w:p w:rsidR="00E041A1" w:rsidRPr="00796D8A" w:rsidRDefault="001779C9">
      <w:pPr>
        <w:pStyle w:val="570"/>
        <w:shd w:val="clear" w:color="auto" w:fill="auto"/>
        <w:tabs>
          <w:tab w:val="left" w:leader="hyphen" w:pos="2851"/>
        </w:tabs>
        <w:spacing w:before="0" w:line="300" w:lineRule="exact"/>
        <w:rPr>
          <w:lang w:val="ru-RU"/>
        </w:rPr>
      </w:pPr>
      <w:r>
        <w:rPr>
          <w:noProof/>
          <w:lang w:val="ru-RU" w:eastAsia="ru-RU"/>
        </w:rPr>
        <w:pict>
          <v:shape id="_x0000_s1285" type="#_x0000_t202" style="position:absolute;left:0;text-align:left;margin-left:238.2pt;margin-top:11.3pt;width:46.1pt;height:19.05pt;z-index:-251424768;mso-wrap-distance-left:5pt;mso-wrap-distance-top:11.3pt;mso-wrap-distance-right:5pt;mso-wrap-distance-bottom:20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8"/>
                    <w:shd w:val="clear" w:color="auto" w:fill="auto"/>
                    <w:spacing w:line="300" w:lineRule="exact"/>
                  </w:pPr>
                  <w:r>
                    <w:rPr>
                      <w:rStyle w:val="58Exact"/>
                      <w:color w:val="000000"/>
                      <w:vertAlign w:val="superscript"/>
                      <w:lang w:val="ru-RU" w:eastAsia="ru-RU"/>
                    </w:rPr>
                    <w:t>Ь</w:t>
                  </w:r>
                  <w:r>
                    <w:rPr>
                      <w:rStyle w:val="58Exact"/>
                      <w:color w:val="000000"/>
                      <w:lang w:val="ru-RU" w:eastAsia="ru-RU"/>
                    </w:rPr>
                    <w:t xml:space="preserve">1 </w:t>
                  </w:r>
                  <w:r>
                    <w:rPr>
                      <w:rStyle w:val="58Exact"/>
                      <w:color w:val="000000"/>
                    </w:rPr>
                    <w:t xml:space="preserve">' </w:t>
                  </w:r>
                  <w:r>
                    <w:rPr>
                      <w:rStyle w:val="58TimesNewRoman"/>
                      <w:color w:val="000000"/>
                      <w:vertAlign w:val="superscript"/>
                    </w:rPr>
                    <w:t>m</w:t>
                  </w:r>
                  <w:r>
                    <w:rPr>
                      <w:rStyle w:val="58TimesNewRoman"/>
                      <w:color w:val="000000"/>
                    </w:rPr>
                    <w:t>n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val="ru-RU" w:eastAsia="ru-RU"/>
        </w:rPr>
        <w:pict>
          <v:shape id="_x0000_s1286" type="#_x0000_t202" style="position:absolute;left:0;text-align:left;margin-left:6.85pt;margin-top:54.85pt;width:15.85pt;height:15.15pt;z-index:-251423744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O'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val="ru-RU" w:eastAsia="ru-RU"/>
        </w:rPr>
        <w:pict>
          <v:shape id="_x0000_s1287" type="#_x0000_t202" style="position:absolute;left:0;text-align:left;margin-left:20.75pt;margin-top:61.85pt;width:9.6pt;height:11.15pt;z-index:-251422720;mso-wrap-distance-left:5pt;mso-wrap-distance-right:5pt;mso-wrap-distance-bottom:51.4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90"/>
                    <w:shd w:val="clear" w:color="auto" w:fill="auto"/>
                    <w:spacing w:line="170" w:lineRule="exact"/>
                  </w:pPr>
                  <w:r>
                    <w:rPr>
                      <w:rStyle w:val="49Exact"/>
                      <w:i/>
                      <w:iCs/>
                      <w:color w:val="000000"/>
                    </w:rPr>
                    <w:t>F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val="ru-RU" w:eastAsia="ru-RU"/>
        </w:rPr>
        <w:pict>
          <v:shape id="_x0000_s1288" type="#_x0000_t202" style="position:absolute;left:0;text-align:left;margin-left:47.15pt;margin-top:44.3pt;width:185.75pt;height:15.2pt;z-index:-251421696;mso-wrap-distance-left:44.65pt;mso-wrap-distance-right:15.35pt;mso-wrap-distance-bottom:7.4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321"/>
                    <w:shd w:val="clear" w:color="auto" w:fill="auto"/>
                    <w:spacing w:after="0" w:line="260" w:lineRule="exact"/>
                    <w:jc w:val="left"/>
                  </w:pPr>
                  <w:r>
                    <w:rPr>
                      <w:rStyle w:val="32Exact"/>
                      <w:b/>
                      <w:bCs/>
                      <w:color w:val="000000"/>
                    </w:rPr>
                    <w:t>1387,26 1,05 • 3,88 1 0,79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val="ru-RU" w:eastAsia="ru-RU"/>
        </w:rPr>
        <w:pict>
          <v:shape id="_x0000_s1289" type="#_x0000_t202" style="position:absolute;left:0;text-align:left;margin-left:248.3pt;margin-top:51.1pt;width:220.3pt;height:20.15pt;z-index:-251420672;mso-wrap-distance-left:5pt;mso-wrap-distance-right:60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 xml:space="preserve">38,66МПа 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 xml:space="preserve">&lt; </w:t>
                  </w:r>
                  <w:r>
                    <w:rPr>
                      <w:rStyle w:val="9CenturySchoolbook"/>
                      <w:i/>
                      <w:iCs/>
                      <w:color w:val="000000"/>
                    </w:rPr>
                    <w:t>[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&amp;</w:t>
                  </w:r>
                  <w:r>
                    <w:rPr>
                      <w:rStyle w:val="9CenturySchoolbook"/>
                      <w:i/>
                      <w:iCs/>
                      <w:color w:val="000000"/>
                      <w:vertAlign w:val="subscript"/>
                    </w:rPr>
                    <w:t>F</w:t>
                  </w:r>
                  <w:r>
                    <w:rPr>
                      <w:rStyle w:val="9CenturySchoolbook"/>
                      <w:i/>
                      <w:iCs/>
                      <w:color w:val="000000"/>
                    </w:rPr>
                    <w:t xml:space="preserve">\ 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=</w:t>
                  </w:r>
                  <w:r>
                    <w:rPr>
                      <w:rStyle w:val="9Exact0"/>
                      <w:i w:val="0"/>
                      <w:iCs w:val="0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93"/>
                      <w:i w:val="0"/>
                      <w:iCs w:val="0"/>
                      <w:color w:val="000000"/>
                    </w:rPr>
                    <w:t>185,14МПа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val="ru-RU" w:eastAsia="ru-RU"/>
        </w:rPr>
        <w:pict>
          <v:shape id="_x0000_s1290" type="#_x0000_t202" style="position:absolute;left:0;text-align:left;margin-left:31.35pt;margin-top:66.85pt;width:348.95pt;height:37.55pt;z-index:-251419648;mso-wrap-distance-left:5pt;mso-wrap-distance-right:5pt;mso-wrap-distance-bottom:20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321"/>
                    <w:shd w:val="clear" w:color="auto" w:fill="auto"/>
                    <w:spacing w:after="117" w:line="260" w:lineRule="exact"/>
                    <w:ind w:left="1740"/>
                    <w:jc w:val="left"/>
                  </w:pPr>
                  <w:r w:rsidRPr="00796D8A">
                    <w:rPr>
                      <w:rStyle w:val="32Exact"/>
                      <w:b/>
                      <w:bCs/>
                      <w:color w:val="000000"/>
                      <w:lang w:val="ru-RU"/>
                    </w:rPr>
                    <w:t>77 • 1,5</w:t>
                  </w:r>
                </w:p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Прочность шестерни по напряжениям изгиба обеспечена.</w:t>
                  </w:r>
                </w:p>
              </w:txbxContent>
            </v:textbox>
            <w10:wrap type="topAndBottom" anchorx="margin"/>
          </v:shape>
        </w:pict>
      </w:r>
      <w:r w:rsidR="00E041A1" w:rsidRPr="00796D8A">
        <w:rPr>
          <w:rStyle w:val="57"/>
          <w:b/>
          <w:bCs/>
          <w:i/>
          <w:iCs/>
          <w:color w:val="000000"/>
          <w:lang w:val="ru-RU"/>
        </w:rPr>
        <w:t>-</w:t>
      </w:r>
      <w:r w:rsidR="00E041A1" w:rsidRPr="00796D8A">
        <w:rPr>
          <w:rStyle w:val="57Sylfaen"/>
          <w:b w:val="0"/>
          <w:bCs w:val="0"/>
          <w:i w:val="0"/>
          <w:iCs w:val="0"/>
          <w:color w:val="000000"/>
          <w:lang w:val="ru-RU"/>
        </w:rPr>
        <w:t xml:space="preserve"> </w:t>
      </w:r>
      <w:r w:rsidR="00E041A1" w:rsidRPr="00796D8A">
        <w:rPr>
          <w:rStyle w:val="57Sylfaen"/>
          <w:b w:val="0"/>
          <w:bCs w:val="0"/>
          <w:i w:val="0"/>
          <w:iCs w:val="0"/>
          <w:color w:val="000000"/>
          <w:lang w:val="ru-RU"/>
        </w:rPr>
        <w:tab/>
      </w:r>
      <w:r w:rsidR="00E041A1">
        <w:rPr>
          <w:rStyle w:val="57"/>
          <w:b/>
          <w:bCs/>
          <w:i/>
          <w:iCs/>
          <w:color w:val="000000"/>
          <w:vertAlign w:val="superscript"/>
          <w:lang w:val="ru-RU" w:eastAsia="ru-RU"/>
        </w:rPr>
        <w:t>Р</w:t>
      </w:r>
      <w:r w:rsidR="00E041A1">
        <w:rPr>
          <w:rStyle w:val="57"/>
          <w:b/>
          <w:bCs/>
          <w:i/>
          <w:iCs/>
          <w:color w:val="000000"/>
          <w:lang w:val="ru-RU" w:eastAsia="ru-RU"/>
        </w:rPr>
        <w:t xml:space="preserve"> </w:t>
      </w:r>
      <w:r w:rsidR="00E041A1" w:rsidRPr="00796D8A">
        <w:rPr>
          <w:rStyle w:val="57"/>
          <w:b/>
          <w:bCs/>
          <w:i/>
          <w:iCs/>
          <w:color w:val="000000"/>
          <w:lang w:val="ru-RU"/>
        </w:rPr>
        <w:t>&lt; \?</w:t>
      </w:r>
      <w:r w:rsidR="00E041A1">
        <w:rPr>
          <w:rStyle w:val="57"/>
          <w:b/>
          <w:bCs/>
          <w:i/>
          <w:iCs/>
          <w:color w:val="000000"/>
        </w:rPr>
        <w:t>F</w:t>
      </w:r>
      <w:r w:rsidR="00E041A1" w:rsidRPr="00796D8A">
        <w:rPr>
          <w:rStyle w:val="57"/>
          <w:b/>
          <w:bCs/>
          <w:i/>
          <w:iCs/>
          <w:color w:val="000000"/>
          <w:lang w:val="ru-RU"/>
        </w:rPr>
        <w:t xml:space="preserve"> </w:t>
      </w:r>
      <w:r w:rsidR="00E041A1" w:rsidRPr="00796D8A">
        <w:rPr>
          <w:rStyle w:val="57"/>
          <w:b/>
          <w:bCs/>
          <w:i/>
          <w:iCs/>
          <w:color w:val="000000"/>
          <w:vertAlign w:val="superscript"/>
          <w:lang w:val="ru-RU"/>
        </w:rPr>
        <w:t>]</w:t>
      </w:r>
      <w:r w:rsidR="00E041A1" w:rsidRPr="00796D8A">
        <w:rPr>
          <w:lang w:val="ru-RU"/>
        </w:rPr>
        <w:br w:type="page"/>
      </w:r>
    </w:p>
    <w:p w:rsidR="00E041A1" w:rsidRDefault="00E041A1">
      <w:pPr>
        <w:pStyle w:val="421"/>
        <w:keepNext/>
        <w:keepLines/>
        <w:shd w:val="clear" w:color="auto" w:fill="auto"/>
        <w:spacing w:after="232" w:line="260" w:lineRule="exact"/>
      </w:pPr>
      <w:bookmarkStart w:id="35" w:name="bookmark35"/>
      <w:r>
        <w:rPr>
          <w:rStyle w:val="420"/>
          <w:color w:val="000000"/>
        </w:rPr>
        <w:lastRenderedPageBreak/>
        <w:t>Тема 22 Червячные передачи.</w:t>
      </w:r>
      <w:bookmarkEnd w:id="35"/>
    </w:p>
    <w:p w:rsidR="00E041A1" w:rsidRDefault="00E041A1">
      <w:pPr>
        <w:pStyle w:val="21"/>
        <w:numPr>
          <w:ilvl w:val="0"/>
          <w:numId w:val="23"/>
        </w:numPr>
        <w:shd w:val="clear" w:color="auto" w:fill="auto"/>
        <w:tabs>
          <w:tab w:val="left" w:pos="349"/>
        </w:tabs>
        <w:spacing w:after="183" w:line="260" w:lineRule="exact"/>
        <w:ind w:firstLine="0"/>
      </w:pPr>
      <w:r>
        <w:rPr>
          <w:rStyle w:val="2"/>
          <w:color w:val="000000"/>
        </w:rPr>
        <w:t>Детали ма</w:t>
      </w:r>
      <w:r>
        <w:rPr>
          <w:rStyle w:val="23"/>
          <w:color w:val="000000"/>
        </w:rPr>
        <w:t>ш</w:t>
      </w:r>
      <w:r>
        <w:rPr>
          <w:rStyle w:val="2"/>
          <w:color w:val="000000"/>
        </w:rPr>
        <w:t>ин.</w:t>
      </w:r>
    </w:p>
    <w:p w:rsidR="00E041A1" w:rsidRDefault="00E041A1">
      <w:pPr>
        <w:pStyle w:val="21"/>
        <w:shd w:val="clear" w:color="auto" w:fill="auto"/>
        <w:spacing w:after="120" w:line="322" w:lineRule="exact"/>
        <w:ind w:firstLine="0"/>
      </w:pPr>
      <w:r>
        <w:rPr>
          <w:rStyle w:val="23"/>
          <w:color w:val="000000"/>
        </w:rPr>
        <w:t>Цель работы: Н</w:t>
      </w:r>
      <w:r>
        <w:rPr>
          <w:rStyle w:val="2"/>
          <w:color w:val="000000"/>
        </w:rPr>
        <w:t>аучиться определять параметры червячной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82" w:line="322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червячной передачи определить допускаемые контактные напряжения, параметры червячной, выполнить проверочные расчеты.</w:t>
      </w:r>
    </w:p>
    <w:p w:rsidR="00E041A1" w:rsidRDefault="00E041A1">
      <w:pPr>
        <w:pStyle w:val="21"/>
        <w:shd w:val="clear" w:color="auto" w:fill="auto"/>
        <w:spacing w:after="0"/>
        <w:ind w:firstLine="0"/>
      </w:pPr>
      <w:r>
        <w:rPr>
          <w:rStyle w:val="2"/>
          <w:color w:val="000000"/>
        </w:rPr>
        <w:t>Исходные данные</w:t>
      </w:r>
    </w:p>
    <w:p w:rsidR="00E041A1" w:rsidRDefault="00E041A1">
      <w:pPr>
        <w:pStyle w:val="21"/>
        <w:shd w:val="clear" w:color="auto" w:fill="auto"/>
        <w:spacing w:after="0"/>
        <w:ind w:firstLine="660"/>
        <w:jc w:val="left"/>
      </w:pPr>
      <w:r>
        <w:rPr>
          <w:rStyle w:val="2"/>
          <w:color w:val="000000"/>
        </w:rPr>
        <w:t xml:space="preserve">Число заходов червяка принимаем </w:t>
      </w:r>
      <w:r>
        <w:rPr>
          <w:rStyle w:val="25"/>
          <w:color w:val="000000"/>
          <w:lang w:val="en-US" w:eastAsia="en-US"/>
        </w:rPr>
        <w:t>Z</w:t>
      </w:r>
      <w:r>
        <w:rPr>
          <w:rStyle w:val="25"/>
          <w:color w:val="000000"/>
          <w:vertAlign w:val="subscript"/>
          <w:lang w:val="en-US" w:eastAsia="en-US"/>
        </w:rPr>
        <w:t>i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=2.</w:t>
      </w:r>
    </w:p>
    <w:p w:rsidR="00E041A1" w:rsidRDefault="00E041A1">
      <w:pPr>
        <w:pStyle w:val="21"/>
        <w:shd w:val="clear" w:color="auto" w:fill="auto"/>
        <w:spacing w:after="0"/>
        <w:ind w:left="660" w:right="1660" w:firstLine="0"/>
        <w:jc w:val="left"/>
      </w:pPr>
      <w:r>
        <w:rPr>
          <w:rStyle w:val="2"/>
          <w:color w:val="000000"/>
        </w:rPr>
        <w:t xml:space="preserve">Число зубьев червячного колеса: </w:t>
      </w:r>
      <w:r>
        <w:rPr>
          <w:rStyle w:val="25"/>
          <w:color w:val="000000"/>
          <w:lang w:val="en-US" w:eastAsia="en-US"/>
        </w:rPr>
        <w:t>Z</w:t>
      </w:r>
      <w:r w:rsidRPr="00796D8A">
        <w:rPr>
          <w:rStyle w:val="25"/>
          <w:color w:val="000000"/>
          <w:vertAlign w:val="subscript"/>
          <w:lang w:eastAsia="en-US"/>
        </w:rPr>
        <w:t>2</w:t>
      </w:r>
      <w:r w:rsidRPr="00796D8A">
        <w:rPr>
          <w:rStyle w:val="25"/>
          <w:color w:val="000000"/>
          <w:lang w:eastAsia="en-US"/>
        </w:rPr>
        <w:t>=</w:t>
      </w:r>
      <w:r>
        <w:rPr>
          <w:rStyle w:val="25"/>
          <w:color w:val="000000"/>
          <w:lang w:val="en-US" w:eastAsia="en-US"/>
        </w:rPr>
        <w:t>iZ</w:t>
      </w:r>
      <w:r>
        <w:rPr>
          <w:rStyle w:val="25"/>
          <w:color w:val="000000"/>
          <w:vertAlign w:val="subscript"/>
          <w:lang w:val="en-US" w:eastAsia="en-US"/>
        </w:rPr>
        <w:t>i</w:t>
      </w:r>
      <w:r w:rsidRPr="00796D8A">
        <w:rPr>
          <w:rStyle w:val="25"/>
          <w:color w:val="000000"/>
          <w:lang w:eastAsia="en-US"/>
        </w:rPr>
        <w:t xml:space="preserve">=152=30 </w:t>
      </w:r>
      <w:r>
        <w:rPr>
          <w:rStyle w:val="2"/>
          <w:color w:val="000000"/>
        </w:rPr>
        <w:t>Материалы:</w:t>
      </w:r>
    </w:p>
    <w:p w:rsidR="00E041A1" w:rsidRDefault="00E041A1">
      <w:pPr>
        <w:pStyle w:val="21"/>
        <w:shd w:val="clear" w:color="auto" w:fill="auto"/>
        <w:spacing w:after="0"/>
        <w:ind w:right="1660" w:firstLine="660"/>
        <w:jc w:val="left"/>
      </w:pPr>
      <w:r>
        <w:rPr>
          <w:rStyle w:val="2"/>
          <w:color w:val="000000"/>
        </w:rPr>
        <w:t xml:space="preserve">для червяка - сталь 40 с закалкой до твердости не менее </w:t>
      </w:r>
      <w:r>
        <w:rPr>
          <w:rStyle w:val="2"/>
          <w:color w:val="000000"/>
          <w:lang w:val="en-US" w:eastAsia="en-US"/>
        </w:rPr>
        <w:t>HR</w:t>
      </w:r>
      <w:r w:rsidRPr="00796D8A">
        <w:rPr>
          <w:rStyle w:val="2"/>
          <w:color w:val="000000"/>
          <w:lang w:eastAsia="en-US"/>
        </w:rPr>
        <w:t xml:space="preserve">&lt;40 </w:t>
      </w:r>
      <w:r>
        <w:rPr>
          <w:rStyle w:val="2"/>
          <w:color w:val="000000"/>
        </w:rPr>
        <w:t>и последующим шлифованием;</w:t>
      </w:r>
    </w:p>
    <w:p w:rsidR="00E041A1" w:rsidRDefault="00E041A1">
      <w:pPr>
        <w:pStyle w:val="21"/>
        <w:shd w:val="clear" w:color="auto" w:fill="auto"/>
        <w:spacing w:after="0"/>
        <w:ind w:firstLine="660"/>
        <w:jc w:val="left"/>
      </w:pPr>
      <w:r>
        <w:rPr>
          <w:rStyle w:val="2"/>
          <w:color w:val="000000"/>
        </w:rPr>
        <w:t xml:space="preserve">для венца колеса - БрОФ 10-1 (отливка в землю) с допускаемым контактным напряжением </w:t>
      </w:r>
      <w:r>
        <w:rPr>
          <w:rStyle w:val="25"/>
          <w:color w:val="000000"/>
        </w:rPr>
        <w:t>[а]</w:t>
      </w:r>
      <w:r>
        <w:rPr>
          <w:rStyle w:val="2"/>
          <w:color w:val="000000"/>
        </w:rPr>
        <w:t xml:space="preserve"> = 221 МПа.</w:t>
      </w:r>
    </w:p>
    <w:p w:rsidR="00E041A1" w:rsidRDefault="00E041A1">
      <w:pPr>
        <w:pStyle w:val="21"/>
        <w:shd w:val="clear" w:color="auto" w:fill="auto"/>
        <w:spacing w:after="52" w:line="260" w:lineRule="exact"/>
        <w:ind w:firstLine="660"/>
        <w:jc w:val="left"/>
      </w:pPr>
      <w:r>
        <w:rPr>
          <w:rStyle w:val="2"/>
          <w:color w:val="000000"/>
        </w:rPr>
        <w:t xml:space="preserve">Коэффициент диаметра червяка примем равным 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lang w:eastAsia="en-US"/>
        </w:rPr>
        <w:t>=8.</w:t>
      </w:r>
    </w:p>
    <w:p w:rsidR="00E041A1" w:rsidRDefault="001779C9">
      <w:pPr>
        <w:pStyle w:val="21"/>
        <w:shd w:val="clear" w:color="auto" w:fill="auto"/>
        <w:spacing w:after="0" w:line="260" w:lineRule="exact"/>
        <w:ind w:firstLine="660"/>
        <w:jc w:val="left"/>
        <w:sectPr w:rsidR="00E041A1">
          <w:type w:val="continuous"/>
          <w:pgSz w:w="11900" w:h="16840"/>
          <w:pgMar w:top="1128" w:right="226" w:bottom="1330" w:left="1046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91" type="#_x0000_t202" style="position:absolute;left:0;text-align:left;margin-left:30.35pt;margin-top:46.5pt;width:27.85pt;height:16.35pt;z-index:-251418624;mso-wrap-distance-left:30.25pt;mso-wrap-distance-right:5pt;mso-wrap-distance-bottom:24.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а, </w:t>
                  </w:r>
                  <w:r>
                    <w:rPr>
                      <w:rStyle w:val="5213pt4"/>
                      <w:color w:val="000000"/>
                    </w:rPr>
                    <w:t>=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92" type="#_x0000_t202" style="position:absolute;left:0;text-align:left;margin-left:59.15pt;margin-top:36.5pt;width:42.7pt;height:37.65pt;z-index:-251417600;mso-wrap-distance-left:5pt;mso-wrap-distance-right:5pt;mso-wrap-distance-bottom:13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31"/>
                    <w:shd w:val="clear" w:color="auto" w:fill="auto"/>
                    <w:spacing w:line="163" w:lineRule="exact"/>
                    <w:ind w:left="480"/>
                  </w:pPr>
                  <w:r>
                    <w:rPr>
                      <w:rStyle w:val="53Exact"/>
                      <w:i/>
                      <w:iCs/>
                      <w:color w:val="000000"/>
                      <w:lang w:val="ru-RU" w:eastAsia="ru-RU"/>
                    </w:rPr>
                    <w:t xml:space="preserve">( </w:t>
                  </w:r>
                  <w:r>
                    <w:rPr>
                      <w:rStyle w:val="53Exact0"/>
                      <w:i/>
                      <w:iCs/>
                      <w:color w:val="000000"/>
                    </w:rPr>
                    <w:t>z</w:t>
                  </w:r>
                  <w:r>
                    <w:rPr>
                      <w:rStyle w:val="53Exact1"/>
                      <w:i w:val="0"/>
                      <w:iCs w:val="0"/>
                      <w:color w:val="000000"/>
                    </w:rPr>
                    <w:t xml:space="preserve"> </w:t>
                  </w:r>
                  <w:r>
                    <w:rPr>
                      <w:rStyle w:val="5312pt1"/>
                      <w:i w:val="0"/>
                      <w:iCs w:val="0"/>
                      <w:color w:val="000000"/>
                      <w:lang w:val="ru-RU" w:eastAsia="ru-RU"/>
                    </w:rPr>
                    <w:t xml:space="preserve">Л </w:t>
                  </w:r>
                  <w:r>
                    <w:rPr>
                      <w:rStyle w:val="53Exact1"/>
                      <w:i w:val="0"/>
                      <w:iCs w:val="0"/>
                      <w:color w:val="000000"/>
                      <w:lang w:val="ru-RU" w:eastAsia="ru-RU"/>
                    </w:rPr>
                    <w:t>+1</w:t>
                  </w:r>
                </w:p>
                <w:p w:rsidR="00E041A1" w:rsidRDefault="00E041A1">
                  <w:pPr>
                    <w:pStyle w:val="531"/>
                    <w:shd w:val="clear" w:color="auto" w:fill="auto"/>
                    <w:spacing w:line="260" w:lineRule="exact"/>
                    <w:ind w:left="480"/>
                  </w:pPr>
                  <w:r>
                    <w:rPr>
                      <w:rStyle w:val="5312pt1"/>
                      <w:i w:val="0"/>
                      <w:iCs w:val="0"/>
                      <w:color w:val="000000"/>
                    </w:rPr>
                    <w:t xml:space="preserve">I </w:t>
                  </w:r>
                  <w:r>
                    <w:rPr>
                      <w:rStyle w:val="53Exact"/>
                      <w:i/>
                      <w:iCs/>
                      <w:color w:val="000000"/>
                    </w:rPr>
                    <w:t>q J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93" type="#_x0000_t202" style="position:absolute;left:0;text-align:left;margin-left:171.5pt;margin-top:39.85pt;width:101.3pt;height:28.05pt;z-index:-251416576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11"/>
                    <w:shd w:val="clear" w:color="auto" w:fill="auto"/>
                    <w:spacing w:line="260" w:lineRule="exact"/>
                  </w:pPr>
                  <w:r>
                    <w:rPr>
                      <w:rStyle w:val="1113pt"/>
                      <w:color w:val="000000"/>
                    </w:rPr>
                    <w:t xml:space="preserve">• </w:t>
                  </w:r>
                  <w:r>
                    <w:rPr>
                      <w:rStyle w:val="1113pt1"/>
                      <w:color w:val="000000"/>
                    </w:rPr>
                    <w:t>т</w:t>
                  </w:r>
                  <w:r>
                    <w:rPr>
                      <w:rStyle w:val="1113pt1"/>
                      <w:color w:val="000000"/>
                      <w:vertAlign w:val="subscript"/>
                    </w:rPr>
                    <w:t>т</w:t>
                  </w:r>
                  <w:r>
                    <w:rPr>
                      <w:rStyle w:val="1113ptExact"/>
                      <w:color w:val="000000"/>
                    </w:rPr>
                    <w:t xml:space="preserve"> </w:t>
                  </w:r>
                  <w:r>
                    <w:rPr>
                      <w:rStyle w:val="11Exact"/>
                      <w:color w:val="000000"/>
                    </w:rPr>
                    <w:t xml:space="preserve">• </w:t>
                  </w:r>
                  <w:r>
                    <w:rPr>
                      <w:rStyle w:val="1113pt1"/>
                      <w:color w:val="000000"/>
                    </w:rPr>
                    <w:t>к</w:t>
                  </w:r>
                  <w:r>
                    <w:rPr>
                      <w:rStyle w:val="1113pt1"/>
                      <w:color w:val="000000"/>
                      <w:vertAlign w:val="subscript"/>
                    </w:rPr>
                    <w:t>н</w:t>
                  </w:r>
                  <w:r>
                    <w:rPr>
                      <w:rStyle w:val="1113ptExact"/>
                      <w:color w:val="000000"/>
                    </w:rPr>
                    <w:t xml:space="preserve"> </w:t>
                  </w:r>
                  <w:r>
                    <w:rPr>
                      <w:rStyle w:val="11Exact"/>
                      <w:color w:val="000000"/>
                    </w:rPr>
                    <w:t>= Г</w:t>
                  </w:r>
                  <w:r>
                    <w:rPr>
                      <w:rStyle w:val="1113ptExact"/>
                      <w:color w:val="000000"/>
                    </w:rPr>
                    <w:t>30</w:t>
                  </w:r>
                  <w:r>
                    <w:rPr>
                      <w:rStyle w:val="11Exact"/>
                      <w:color w:val="000000"/>
                      <w:vertAlign w:val="subscript"/>
                    </w:rPr>
                    <w:t>+</w:t>
                  </w:r>
                  <w:r>
                    <w:rPr>
                      <w:rStyle w:val="11Exact"/>
                      <w:color w:val="000000"/>
                    </w:rPr>
                    <w:t>Д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94" type="#_x0000_t202" style="position:absolute;left:0;text-align:left;margin-left:110.05pt;margin-top:76.05pt;width:17.75pt;height:13.95pt;z-index:-251415552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11"/>
                    <w:shd w:val="clear" w:color="auto" w:fill="auto"/>
                    <w:spacing w:line="260" w:lineRule="exact"/>
                  </w:pPr>
                  <w:r>
                    <w:rPr>
                      <w:rStyle w:val="11Exact"/>
                      <w:color w:val="000000"/>
                      <w:lang w:val="en-US" w:eastAsia="en-US"/>
                    </w:rPr>
                    <w:t xml:space="preserve">v </w:t>
                  </w:r>
                  <w:r>
                    <w:rPr>
                      <w:rStyle w:val="1113pt"/>
                      <w:color w:val="000000"/>
                      <w:lang w:val="en-US" w:eastAsia="en-US"/>
                    </w:rPr>
                    <w:t>q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95" type="#_x0000_t202" style="position:absolute;left:0;text-align:left;margin-left:101.9pt;margin-top:54.15pt;width:2.9pt;height:6pt;z-index:-251414528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21"/>
                    <w:shd w:val="clear" w:color="auto" w:fill="auto"/>
                    <w:spacing w:line="110" w:lineRule="exact"/>
                  </w:pPr>
                  <w:r>
                    <w:rPr>
                      <w:rStyle w:val="12Exact"/>
                      <w:color w:val="000000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drawing>
          <wp:anchor distT="0" distB="0" distL="63500" distR="63500" simplePos="0" relativeHeight="251902976" behindDoc="1" locked="0" layoutInCell="1" allowOverlap="1">
            <wp:simplePos x="0" y="0"/>
            <wp:positionH relativeFrom="margin">
              <wp:posOffset>1397635</wp:posOffset>
            </wp:positionH>
            <wp:positionV relativeFrom="paragraph">
              <wp:posOffset>219710</wp:posOffset>
            </wp:positionV>
            <wp:extent cx="749935" cy="877570"/>
            <wp:effectExtent l="19050" t="0" r="0" b="0"/>
            <wp:wrapTopAndBottom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97" type="#_x0000_t202" style="position:absolute;left:0;text-align:left;margin-left:276.6pt;margin-top:19.3pt;width:56.15pt;height:66.9pt;z-index:-251412480;mso-wrap-distance-left:5pt;mso-wrap-distance-right:5pt;mso-wrap-distance-bottom:1.2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tabs>
                      <w:tab w:val="left" w:pos="859"/>
                    </w:tabs>
                    <w:spacing w:after="0" w:line="317" w:lineRule="exact"/>
                    <w:ind w:firstLine="0"/>
                  </w:pPr>
                  <w:r>
                    <w:rPr>
                      <w:rStyle w:val="2Exact0"/>
                      <w:color w:val="000000"/>
                    </w:rPr>
                    <w:t>(</w:t>
                  </w:r>
                  <w:r>
                    <w:rPr>
                      <w:rStyle w:val="2Exact"/>
                      <w:color w:val="000000"/>
                    </w:rPr>
                    <w:tab/>
                    <w:t>У</w:t>
                  </w:r>
                </w:p>
                <w:p w:rsidR="00E041A1" w:rsidRDefault="00E041A1">
                  <w:pPr>
                    <w:pStyle w:val="521"/>
                    <w:shd w:val="clear" w:color="auto" w:fill="auto"/>
                    <w:spacing w:line="317" w:lineRule="exact"/>
                    <w:ind w:left="160" w:right="460" w:firstLine="200"/>
                  </w:pPr>
                  <w:r>
                    <w:rPr>
                      <w:rStyle w:val="52Exact"/>
                      <w:color w:val="000000"/>
                    </w:rPr>
                    <w:t>170 30</w:t>
                  </w:r>
                </w:p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left="160" w:firstLine="0"/>
                  </w:pPr>
                  <w:r>
                    <w:rPr>
                      <w:rStyle w:val="52Exact"/>
                      <w:color w:val="000000"/>
                    </w:rPr>
                    <w:t xml:space="preserve">— • </w:t>
                  </w:r>
                  <w:r>
                    <w:rPr>
                      <w:rStyle w:val="5211ptExact"/>
                      <w:color w:val="000000"/>
                      <w:lang w:val="ru-RU" w:eastAsia="ru-RU"/>
                    </w:rPr>
                    <w:t>221</w:t>
                  </w:r>
                </w:p>
                <w:p w:rsidR="00E041A1" w:rsidRDefault="00E041A1">
                  <w:pPr>
                    <w:pStyle w:val="521"/>
                    <w:shd w:val="clear" w:color="auto" w:fill="auto"/>
                    <w:tabs>
                      <w:tab w:val="left" w:pos="859"/>
                    </w:tabs>
                    <w:spacing w:line="240" w:lineRule="exact"/>
                    <w:ind w:firstLine="0"/>
                    <w:jc w:val="both"/>
                  </w:pPr>
                  <w:r>
                    <w:rPr>
                      <w:rStyle w:val="52Exact"/>
                      <w:color w:val="000000"/>
                    </w:rPr>
                    <w:t xml:space="preserve">V </w:t>
                  </w:r>
                  <w:r>
                    <w:rPr>
                      <w:rStyle w:val="5211ptExact"/>
                      <w:color w:val="000000"/>
                      <w:lang w:val="ru-RU" w:eastAsia="ru-RU"/>
                    </w:rPr>
                    <w:t>8</w:t>
                  </w:r>
                  <w:r>
                    <w:rPr>
                      <w:rStyle w:val="52Exact"/>
                      <w:color w:val="000000"/>
                    </w:rPr>
                    <w:tab/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>J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298" type="#_x0000_t202" style="position:absolute;left:0;text-align:left;margin-left:332.3pt;margin-top:46.95pt;width:133.45pt;height:13pt;z-index:-251411456;mso-wrap-distance-left:5pt;mso-wrap-distance-right:65.75pt;mso-position-horizontal-relative:margin;mso-position-vertical-relative:text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• 259,74 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>•lO</w:t>
                  </w:r>
                  <w:r>
                    <w:rPr>
                      <w:rStyle w:val="5211ptExact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52Exact"/>
                      <w:color w:val="000000"/>
                    </w:rPr>
                    <w:t>• 1,2 = 116</w:t>
                  </w:r>
                  <w:r>
                    <w:rPr>
                      <w:rStyle w:val="5213pt4"/>
                      <w:color w:val="000000"/>
                    </w:rPr>
                    <w:t>мм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Определяем межосевое расстояние из условия контактной прочности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0" type="#_x0000_t75" style="width:594.75pt;height:9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647" w:right="0" w:bottom="812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pStyle w:val="21"/>
        <w:shd w:val="clear" w:color="auto" w:fill="auto"/>
        <w:spacing w:after="0" w:line="260" w:lineRule="exact"/>
        <w:ind w:left="640" w:firstLine="0"/>
        <w:jc w:val="left"/>
        <w:sectPr w:rsidR="00E041A1">
          <w:type w:val="continuous"/>
          <w:pgSz w:w="11900" w:h="16840"/>
          <w:pgMar w:top="1647" w:right="224" w:bottom="812" w:left="1049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299" type="#_x0000_t202" style="position:absolute;left:0;text-align:left;margin-left:129.6pt;margin-top:22.95pt;width:25.9pt;height:15.4pt;z-index:-251410432;mso-wrap-distance-left:129.6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3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3Exact"/>
                      <w:i/>
                      <w:iCs/>
                      <w:color w:val="000000"/>
                    </w:rPr>
                    <w:t xml:space="preserve">m </w:t>
                  </w:r>
                  <w:r>
                    <w:rPr>
                      <w:rStyle w:val="53Exact"/>
                      <w:i/>
                      <w:iCs/>
                      <w:color w:val="000000"/>
                      <w:lang w:val="ru-RU" w:eastAsia="ru-RU"/>
                    </w:rPr>
                    <w:t>=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00" type="#_x0000_t202" style="position:absolute;left:0;text-align:left;margin-left:155.05pt;margin-top:14.8pt;width:78.25pt;height:15.65pt;z-index:-251409408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11ptExact"/>
                      <w:color w:val="000000"/>
                      <w:lang w:val="ru-RU" w:eastAsia="ru-RU"/>
                    </w:rPr>
                    <w:t>2</w:t>
                  </w:r>
                  <w:r>
                    <w:rPr>
                      <w:rStyle w:val="5213pt4"/>
                      <w:color w:val="000000"/>
                    </w:rPr>
                    <w:t>•а</w:t>
                  </w:r>
                  <w:r>
                    <w:rPr>
                      <w:rStyle w:val="52Exact"/>
                      <w:color w:val="000000"/>
                    </w:rPr>
                    <w:t xml:space="preserve"> 2-116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01" type="#_x0000_t202" style="position:absolute;left:0;text-align:left;margin-left:152.15pt;margin-top:33.25pt;width:82.1pt;height:15.65pt;z-index:-251408384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Z </w:t>
                  </w:r>
                  <w:r>
                    <w:rPr>
                      <w:rStyle w:val="52Exact"/>
                      <w:color w:val="000000"/>
                    </w:rPr>
                    <w:t xml:space="preserve">+ </w:t>
                  </w:r>
                  <w:r>
                    <w:rPr>
                      <w:rStyle w:val="5213pt4"/>
                      <w:color w:val="000000"/>
                      <w:lang w:val="en-US" w:eastAsia="en-US"/>
                    </w:rPr>
                    <w:t>q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52Exact"/>
                      <w:color w:val="000000"/>
                    </w:rPr>
                    <w:t xml:space="preserve">30 + </w:t>
                  </w:r>
                  <w:r>
                    <w:rPr>
                      <w:rStyle w:val="5211ptExact"/>
                      <w:color w:val="000000"/>
                      <w:lang w:val="ru-RU" w:eastAsia="ru-RU"/>
                    </w:rPr>
                    <w:t>8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02" type="#_x0000_t202" style="position:absolute;left:0;text-align:left;margin-left:234.7pt;margin-top:22.45pt;width:56.15pt;height:14.95pt;z-index:-251407360;mso-wrap-distance-left:5pt;mso-wrap-distance-right:5pt;mso-wrap-distance-bottom:10.8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= 6,105 </w:t>
                  </w:r>
                  <w:r>
                    <w:rPr>
                      <w:rStyle w:val="5213pt4"/>
                      <w:color w:val="000000"/>
                    </w:rPr>
                    <w:t>мм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Модуль</w:t>
      </w:r>
    </w:p>
    <w:p w:rsidR="00E041A1" w:rsidRDefault="00E041A1">
      <w:pPr>
        <w:spacing w:line="6" w:lineRule="exact"/>
        <w:rPr>
          <w:color w:val="auto"/>
          <w:sz w:val="2"/>
          <w:szCs w:val="2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647" w:right="0" w:bottom="812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393" w:line="451" w:lineRule="exact"/>
        <w:ind w:left="640" w:right="3300" w:firstLine="0"/>
        <w:jc w:val="left"/>
      </w:pPr>
      <w:r>
        <w:rPr>
          <w:rStyle w:val="2"/>
          <w:color w:val="000000"/>
        </w:rPr>
        <w:t xml:space="preserve">Принимаем по ГОСТ стандартное значение </w:t>
      </w:r>
      <w:r>
        <w:rPr>
          <w:rStyle w:val="25"/>
          <w:color w:val="000000"/>
          <w:lang w:val="en-US" w:eastAsia="en-US"/>
        </w:rPr>
        <w:t>m</w:t>
      </w:r>
      <w:r w:rsidRPr="00796D8A">
        <w:rPr>
          <w:rStyle w:val="25"/>
          <w:color w:val="000000"/>
          <w:lang w:eastAsia="en-US"/>
        </w:rPr>
        <w:t xml:space="preserve">=6,3; 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lang w:eastAsia="en-US"/>
        </w:rPr>
        <w:t xml:space="preserve">=8. </w:t>
      </w:r>
      <w:r>
        <w:rPr>
          <w:rStyle w:val="2"/>
          <w:color w:val="000000"/>
        </w:rPr>
        <w:t xml:space="preserve">Межосевое расстояние при стандартных </w:t>
      </w:r>
      <w:r>
        <w:rPr>
          <w:rStyle w:val="25"/>
          <w:color w:val="000000"/>
          <w:lang w:val="en-US" w:eastAsia="en-US"/>
        </w:rPr>
        <w:t>m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и 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lang w:eastAsia="en-US"/>
        </w:rPr>
        <w:t>:</w:t>
      </w:r>
    </w:p>
    <w:p w:rsidR="00E041A1" w:rsidRDefault="001779C9">
      <w:pPr>
        <w:pStyle w:val="21"/>
        <w:shd w:val="clear" w:color="auto" w:fill="auto"/>
        <w:spacing w:after="18" w:line="260" w:lineRule="exact"/>
        <w:ind w:firstLine="0"/>
        <w:jc w:val="left"/>
      </w:pPr>
      <w:r>
        <w:rPr>
          <w:noProof/>
        </w:rPr>
        <w:pict>
          <v:shape id="_x0000_s1303" type="#_x0000_t202" style="position:absolute;margin-left:131.75pt;margin-top:4.2pt;width:8.4pt;height:15.9pt;z-index:-251406336;mso-wrap-distance-left:5pt;mso-wrap-distance-right:19.9pt;mso-wrap-distance-bottom:3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3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3Exact"/>
                      <w:i/>
                      <w:iCs/>
                      <w:color w:val="000000"/>
                      <w:lang w:val="ru-RU" w:eastAsia="ru-RU"/>
                    </w:rPr>
                    <w:t>а</w:t>
                  </w:r>
                </w:p>
              </w:txbxContent>
            </v:textbox>
            <w10:wrap type="square" side="right" anchorx="margin"/>
          </v:shape>
        </w:pict>
      </w:r>
      <w:r w:rsidR="00E041A1">
        <w:rPr>
          <w:rStyle w:val="2"/>
          <w:color w:val="000000"/>
          <w:lang w:val="en-US" w:eastAsia="en-US"/>
        </w:rPr>
        <w:t>mCq</w:t>
      </w:r>
      <w:r w:rsidR="00E041A1" w:rsidRPr="00796D8A">
        <w:rPr>
          <w:rStyle w:val="2"/>
          <w:color w:val="000000"/>
          <w:lang w:eastAsia="en-US"/>
        </w:rPr>
        <w:t>+</w:t>
      </w:r>
      <w:r w:rsidR="00E041A1">
        <w:rPr>
          <w:rStyle w:val="2"/>
          <w:color w:val="000000"/>
          <w:lang w:val="en-US" w:eastAsia="en-US"/>
        </w:rPr>
        <w:t>Z</w:t>
      </w:r>
      <w:r w:rsidR="00E041A1" w:rsidRPr="00796D8A">
        <w:rPr>
          <w:rStyle w:val="2"/>
          <w:color w:val="000000"/>
          <w:lang w:eastAsia="en-US"/>
        </w:rPr>
        <w:t xml:space="preserve">) </w:t>
      </w:r>
      <w:r w:rsidR="00E041A1">
        <w:rPr>
          <w:rStyle w:val="2"/>
          <w:color w:val="000000"/>
        </w:rPr>
        <w:t>= 6Д8 + 30) = 120мм</w:t>
      </w:r>
    </w:p>
    <w:p w:rsidR="00E041A1" w:rsidRDefault="00E041A1">
      <w:pPr>
        <w:pStyle w:val="21"/>
        <w:shd w:val="clear" w:color="auto" w:fill="auto"/>
        <w:spacing w:after="52" w:line="260" w:lineRule="exact"/>
        <w:ind w:left="420" w:firstLine="0"/>
        <w:jc w:val="left"/>
      </w:pPr>
      <w:r>
        <w:rPr>
          <w:rStyle w:val="2"/>
          <w:color w:val="000000"/>
        </w:rPr>
        <w:t>2 2</w:t>
      </w:r>
    </w:p>
    <w:p w:rsidR="00E041A1" w:rsidRDefault="00E041A1">
      <w:pPr>
        <w:pStyle w:val="21"/>
        <w:shd w:val="clear" w:color="auto" w:fill="auto"/>
        <w:spacing w:after="407" w:line="260" w:lineRule="exact"/>
        <w:ind w:left="640" w:firstLine="0"/>
        <w:jc w:val="left"/>
      </w:pPr>
      <w:r>
        <w:rPr>
          <w:rStyle w:val="2"/>
          <w:color w:val="000000"/>
        </w:rPr>
        <w:t>Основные размеры червяка:</w:t>
      </w:r>
    </w:p>
    <w:p w:rsidR="00E041A1" w:rsidRDefault="00E041A1">
      <w:pPr>
        <w:pStyle w:val="21"/>
        <w:shd w:val="clear" w:color="auto" w:fill="auto"/>
        <w:spacing w:after="0" w:line="260" w:lineRule="exact"/>
        <w:ind w:left="640" w:firstLine="0"/>
        <w:jc w:val="left"/>
      </w:pPr>
      <w:r>
        <w:rPr>
          <w:rStyle w:val="2"/>
          <w:color w:val="000000"/>
        </w:rPr>
        <w:t>Делительный диаметр червяка:</w:t>
      </w:r>
    </w:p>
    <w:p w:rsidR="00E041A1" w:rsidRDefault="00E041A1">
      <w:pPr>
        <w:pStyle w:val="21"/>
        <w:shd w:val="clear" w:color="auto" w:fill="auto"/>
        <w:spacing w:after="0" w:line="398" w:lineRule="exact"/>
        <w:ind w:left="640" w:right="3600" w:firstLine="2020"/>
        <w:jc w:val="left"/>
      </w:pPr>
      <w:r>
        <w:rPr>
          <w:rStyle w:val="212pt"/>
          <w:color w:val="000000"/>
          <w:lang w:val="en-US" w:eastAsia="en-US"/>
        </w:rPr>
        <w:t>d</w:t>
      </w:r>
      <w:r w:rsidRPr="00796D8A">
        <w:rPr>
          <w:rStyle w:val="212pt"/>
          <w:color w:val="000000"/>
          <w:lang w:eastAsia="en-US"/>
        </w:rPr>
        <w:t xml:space="preserve"> </w:t>
      </w:r>
      <w:r>
        <w:rPr>
          <w:rStyle w:val="212pt"/>
          <w:color w:val="000000"/>
        </w:rPr>
        <w:t xml:space="preserve">= </w:t>
      </w:r>
      <w:r>
        <w:rPr>
          <w:rStyle w:val="25"/>
          <w:color w:val="000000"/>
          <w:lang w:val="en-US" w:eastAsia="en-US"/>
        </w:rPr>
        <w:t>q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 xml:space="preserve">• </w:t>
      </w:r>
      <w:r>
        <w:rPr>
          <w:rStyle w:val="25"/>
          <w:color w:val="000000"/>
          <w:lang w:val="en-US" w:eastAsia="en-US"/>
        </w:rPr>
        <w:t>m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=</w:t>
      </w:r>
      <w:r>
        <w:rPr>
          <w:rStyle w:val="212pt"/>
          <w:color w:val="000000"/>
        </w:rPr>
        <w:t xml:space="preserve"> </w:t>
      </w:r>
      <w:r>
        <w:rPr>
          <w:rStyle w:val="211pt2"/>
          <w:color w:val="000000"/>
        </w:rPr>
        <w:t>8</w:t>
      </w:r>
      <w:r>
        <w:rPr>
          <w:rStyle w:val="212pt"/>
          <w:color w:val="000000"/>
        </w:rPr>
        <w:t xml:space="preserve"> • 6,3 = 50,4мм </w:t>
      </w:r>
      <w:r>
        <w:rPr>
          <w:rStyle w:val="2"/>
          <w:color w:val="000000"/>
        </w:rPr>
        <w:t>Диаметр витков червяка:</w:t>
      </w:r>
    </w:p>
    <w:p w:rsidR="00E041A1" w:rsidRDefault="00E041A1">
      <w:pPr>
        <w:pStyle w:val="521"/>
        <w:shd w:val="clear" w:color="auto" w:fill="auto"/>
        <w:spacing w:after="351" w:line="240" w:lineRule="exact"/>
        <w:ind w:left="640" w:firstLine="2020"/>
      </w:pPr>
      <w:r>
        <w:rPr>
          <w:rStyle w:val="52"/>
          <w:color w:val="000000"/>
          <w:lang w:val="en-US" w:eastAsia="en-US"/>
        </w:rPr>
        <w:t>di</w:t>
      </w:r>
      <w:r w:rsidRPr="00796D8A">
        <w:rPr>
          <w:rStyle w:val="52"/>
          <w:color w:val="000000"/>
          <w:lang w:eastAsia="en-US"/>
        </w:rPr>
        <w:t xml:space="preserve"> </w:t>
      </w:r>
      <w:r>
        <w:rPr>
          <w:rStyle w:val="52"/>
          <w:color w:val="000000"/>
        </w:rPr>
        <w:t xml:space="preserve">= </w:t>
      </w:r>
      <w:r>
        <w:rPr>
          <w:rStyle w:val="52"/>
          <w:color w:val="000000"/>
          <w:lang w:val="en-US" w:eastAsia="en-US"/>
        </w:rPr>
        <w:t>d</w:t>
      </w:r>
      <w:r w:rsidRPr="00796D8A">
        <w:rPr>
          <w:rStyle w:val="52"/>
          <w:color w:val="000000"/>
          <w:lang w:eastAsia="en-US"/>
        </w:rPr>
        <w:t xml:space="preserve"> </w:t>
      </w:r>
      <w:r>
        <w:rPr>
          <w:rStyle w:val="52"/>
          <w:color w:val="000000"/>
        </w:rPr>
        <w:t xml:space="preserve">+ </w:t>
      </w:r>
      <w:r w:rsidRPr="00796D8A">
        <w:rPr>
          <w:rStyle w:val="52"/>
          <w:color w:val="000000"/>
          <w:lang w:eastAsia="en-US"/>
        </w:rPr>
        <w:t>2</w:t>
      </w:r>
      <w:r>
        <w:rPr>
          <w:rStyle w:val="52"/>
          <w:color w:val="000000"/>
          <w:lang w:val="en-US" w:eastAsia="en-US"/>
        </w:rPr>
        <w:t>m</w:t>
      </w:r>
      <w:r w:rsidRPr="00796D8A">
        <w:rPr>
          <w:rStyle w:val="52"/>
          <w:color w:val="000000"/>
          <w:lang w:eastAsia="en-US"/>
        </w:rPr>
        <w:t xml:space="preserve"> </w:t>
      </w:r>
      <w:r>
        <w:rPr>
          <w:rStyle w:val="52"/>
          <w:color w:val="000000"/>
        </w:rPr>
        <w:t>= 50,4 + 2 • 6,3 = 63мм</w:t>
      </w:r>
    </w:p>
    <w:p w:rsidR="00E041A1" w:rsidRDefault="00E041A1">
      <w:pPr>
        <w:pStyle w:val="21"/>
        <w:shd w:val="clear" w:color="auto" w:fill="auto"/>
        <w:spacing w:after="28" w:line="260" w:lineRule="exact"/>
        <w:ind w:left="640" w:firstLine="0"/>
        <w:jc w:val="left"/>
      </w:pPr>
      <w:r>
        <w:rPr>
          <w:rStyle w:val="2"/>
          <w:color w:val="000000"/>
        </w:rPr>
        <w:t>Диаметр впадин витков червяка:</w:t>
      </w:r>
    </w:p>
    <w:p w:rsidR="00E041A1" w:rsidRDefault="00E041A1">
      <w:pPr>
        <w:pStyle w:val="521"/>
        <w:shd w:val="clear" w:color="auto" w:fill="auto"/>
        <w:spacing w:line="260" w:lineRule="exact"/>
        <w:ind w:left="640" w:firstLine="2020"/>
        <w:sectPr w:rsidR="00E041A1">
          <w:type w:val="continuous"/>
          <w:pgSz w:w="11900" w:h="16840"/>
          <w:pgMar w:top="1647" w:right="224" w:bottom="812" w:left="1049" w:header="0" w:footer="3" w:gutter="0"/>
          <w:cols w:space="720"/>
          <w:noEndnote/>
          <w:docGrid w:linePitch="360"/>
        </w:sectPr>
      </w:pPr>
      <w:r>
        <w:rPr>
          <w:rStyle w:val="52"/>
          <w:color w:val="000000"/>
          <w:lang w:val="en-US" w:eastAsia="en-US"/>
        </w:rPr>
        <w:t>dyj</w:t>
      </w:r>
      <w:r w:rsidRPr="00796D8A">
        <w:rPr>
          <w:rStyle w:val="52"/>
          <w:color w:val="000000"/>
          <w:lang w:eastAsia="en-US"/>
        </w:rPr>
        <w:t xml:space="preserve"> </w:t>
      </w:r>
      <w:r>
        <w:rPr>
          <w:rStyle w:val="52"/>
          <w:color w:val="000000"/>
        </w:rPr>
        <w:t xml:space="preserve">= </w:t>
      </w:r>
      <w:r>
        <w:rPr>
          <w:rStyle w:val="52"/>
          <w:color w:val="000000"/>
          <w:lang w:val="en-US" w:eastAsia="en-US"/>
        </w:rPr>
        <w:t>d</w:t>
      </w:r>
      <w:r w:rsidRPr="00796D8A">
        <w:rPr>
          <w:rStyle w:val="52"/>
          <w:color w:val="000000"/>
          <w:lang w:eastAsia="en-US"/>
        </w:rPr>
        <w:t xml:space="preserve"> </w:t>
      </w:r>
      <w:r>
        <w:rPr>
          <w:rStyle w:val="52"/>
          <w:color w:val="000000"/>
        </w:rPr>
        <w:t xml:space="preserve">— 2,4 • </w:t>
      </w:r>
      <w:r>
        <w:rPr>
          <w:rStyle w:val="5213pt3"/>
          <w:color w:val="000000"/>
          <w:lang w:val="en-US" w:eastAsia="en-US"/>
        </w:rPr>
        <w:t>m</w:t>
      </w:r>
      <w:r w:rsidRPr="00796D8A">
        <w:rPr>
          <w:rStyle w:val="5213pt3"/>
          <w:color w:val="000000"/>
          <w:lang w:eastAsia="en-US"/>
        </w:rPr>
        <w:t xml:space="preserve"> </w:t>
      </w:r>
      <w:r>
        <w:rPr>
          <w:rStyle w:val="5213pt3"/>
          <w:color w:val="000000"/>
        </w:rPr>
        <w:t>=</w:t>
      </w:r>
      <w:r>
        <w:rPr>
          <w:rStyle w:val="52"/>
          <w:color w:val="000000"/>
        </w:rPr>
        <w:t xml:space="preserve"> 50,4 — 2,4 • 6,3 = 35,28</w:t>
      </w:r>
      <w:r>
        <w:rPr>
          <w:rStyle w:val="5213pt3"/>
          <w:color w:val="000000"/>
        </w:rPr>
        <w:t>мм</w:t>
      </w:r>
    </w:p>
    <w:p w:rsidR="00E041A1" w:rsidRDefault="00E041A1">
      <w:pPr>
        <w:pStyle w:val="21"/>
        <w:shd w:val="clear" w:color="auto" w:fill="auto"/>
        <w:spacing w:after="38" w:line="260" w:lineRule="exact"/>
        <w:ind w:left="600" w:firstLine="0"/>
      </w:pPr>
      <w:r>
        <w:rPr>
          <w:rStyle w:val="2"/>
          <w:color w:val="000000"/>
        </w:rPr>
        <w:lastRenderedPageBreak/>
        <w:t>Длина нарезной части червяка:</w:t>
      </w:r>
    </w:p>
    <w:p w:rsidR="00E041A1" w:rsidRDefault="00E041A1">
      <w:pPr>
        <w:pStyle w:val="21"/>
        <w:shd w:val="clear" w:color="auto" w:fill="auto"/>
        <w:spacing w:after="38" w:line="260" w:lineRule="exact"/>
        <w:ind w:left="600" w:firstLine="0"/>
      </w:pPr>
      <w:r>
        <w:rPr>
          <w:rStyle w:val="25"/>
          <w:color w:val="000000"/>
        </w:rPr>
        <w:t>Ь &gt;</w:t>
      </w:r>
      <w:r>
        <w:rPr>
          <w:rStyle w:val="2"/>
          <w:color w:val="000000"/>
        </w:rPr>
        <w:t xml:space="preserve"> (11 + 0,06 • </w:t>
      </w:r>
      <w:r>
        <w:rPr>
          <w:rStyle w:val="2"/>
          <w:color w:val="000000"/>
          <w:lang w:val="en-US" w:eastAsia="en-US"/>
        </w:rPr>
        <w:t>Z</w:t>
      </w:r>
      <w:r w:rsidRPr="00796D8A">
        <w:rPr>
          <w:rStyle w:val="2"/>
          <w:color w:val="000000"/>
          <w:vertAlign w:val="sub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) • </w:t>
      </w:r>
      <w:r>
        <w:rPr>
          <w:rStyle w:val="25"/>
          <w:color w:val="000000"/>
          <w:lang w:val="en-US" w:eastAsia="en-US"/>
        </w:rPr>
        <w:t>m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+</w:t>
      </w:r>
      <w:r>
        <w:rPr>
          <w:rStyle w:val="2"/>
          <w:color w:val="000000"/>
        </w:rPr>
        <w:t xml:space="preserve"> 35 </w:t>
      </w:r>
      <w:r>
        <w:rPr>
          <w:rStyle w:val="25"/>
          <w:color w:val="000000"/>
        </w:rPr>
        <w:t>=</w:t>
      </w:r>
      <w:r>
        <w:rPr>
          <w:rStyle w:val="2"/>
          <w:color w:val="000000"/>
        </w:rPr>
        <w:t xml:space="preserve"> (11 + 0,06 • 30) • 6,3 + 35 * 115,64</w:t>
      </w:r>
      <w:r>
        <w:rPr>
          <w:rStyle w:val="25"/>
          <w:color w:val="000000"/>
        </w:rPr>
        <w:t>мм</w:t>
      </w:r>
    </w:p>
    <w:p w:rsidR="00E041A1" w:rsidRDefault="00E041A1">
      <w:pPr>
        <w:pStyle w:val="21"/>
        <w:shd w:val="clear" w:color="auto" w:fill="auto"/>
        <w:tabs>
          <w:tab w:val="left" w:pos="2544"/>
        </w:tabs>
        <w:spacing w:after="0" w:line="374" w:lineRule="exact"/>
        <w:ind w:left="600" w:firstLine="0"/>
      </w:pPr>
      <w:r>
        <w:rPr>
          <w:rStyle w:val="2"/>
          <w:color w:val="000000"/>
        </w:rPr>
        <w:t xml:space="preserve">Принимаем </w:t>
      </w:r>
      <w:r>
        <w:rPr>
          <w:rStyle w:val="2Candara"/>
          <w:color w:val="000000"/>
          <w:vertAlign w:val="superscript"/>
          <w:lang w:val="en-US" w:eastAsia="en-US"/>
        </w:rPr>
        <w:t>b</w:t>
      </w:r>
      <w:r w:rsidRPr="00796D8A">
        <w:rPr>
          <w:rStyle w:val="2Candara"/>
          <w:color w:val="000000"/>
          <w:lang w:eastAsia="en-US"/>
        </w:rPr>
        <w:t>1</w:t>
      </w:r>
      <w:r w:rsidRPr="00796D8A">
        <w:rPr>
          <w:rStyle w:val="2"/>
          <w:color w:val="000000"/>
          <w:lang w:eastAsia="en-US"/>
        </w:rPr>
        <w:tab/>
      </w:r>
      <w:r>
        <w:rPr>
          <w:rStyle w:val="2"/>
          <w:color w:val="000000"/>
          <w:vertAlign w:val="superscript"/>
        </w:rPr>
        <w:t>110</w:t>
      </w:r>
      <w:r>
        <w:rPr>
          <w:rStyle w:val="2"/>
          <w:color w:val="000000"/>
        </w:rPr>
        <w:t xml:space="preserve"> </w:t>
      </w:r>
      <w:r>
        <w:rPr>
          <w:rStyle w:val="25"/>
          <w:color w:val="000000"/>
        </w:rPr>
        <w:t>мм</w:t>
      </w:r>
    </w:p>
    <w:p w:rsidR="00E041A1" w:rsidRDefault="00E041A1">
      <w:pPr>
        <w:pStyle w:val="21"/>
        <w:shd w:val="clear" w:color="auto" w:fill="auto"/>
        <w:spacing w:after="0" w:line="374" w:lineRule="exact"/>
        <w:ind w:left="600" w:firstLine="0"/>
      </w:pPr>
      <w:r>
        <w:rPr>
          <w:rStyle w:val="2"/>
          <w:color w:val="000000"/>
        </w:rPr>
        <w:t>Делительный угол подъема</w:t>
      </w:r>
    </w:p>
    <w:p w:rsidR="00E041A1" w:rsidRDefault="00E041A1">
      <w:pPr>
        <w:pStyle w:val="21"/>
        <w:shd w:val="clear" w:color="auto" w:fill="auto"/>
        <w:tabs>
          <w:tab w:val="left" w:pos="5691"/>
        </w:tabs>
        <w:spacing w:after="0" w:line="260" w:lineRule="exact"/>
        <w:ind w:left="3240" w:firstLine="0"/>
      </w:pPr>
      <w:r>
        <w:rPr>
          <w:rStyle w:val="25"/>
          <w:color w:val="000000"/>
          <w:lang w:val="en-US" w:eastAsia="en-US"/>
        </w:rPr>
        <w:t>Z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2</w:t>
      </w:r>
      <w:r>
        <w:rPr>
          <w:rStyle w:val="2"/>
          <w:color w:val="000000"/>
        </w:rPr>
        <w:tab/>
        <w:t>о</w:t>
      </w:r>
    </w:p>
    <w:p w:rsidR="00E041A1" w:rsidRDefault="00E041A1">
      <w:pPr>
        <w:pStyle w:val="90"/>
        <w:shd w:val="clear" w:color="auto" w:fill="auto"/>
        <w:spacing w:after="726" w:line="192" w:lineRule="exact"/>
        <w:ind w:left="3240" w:right="3540" w:hanging="620"/>
      </w:pPr>
      <w:r>
        <w:rPr>
          <w:rStyle w:val="9"/>
          <w:i/>
          <w:iCs/>
          <w:color w:val="000000"/>
          <w:lang w:val="en-US" w:eastAsia="en-US"/>
        </w:rPr>
        <w:t>tg</w:t>
      </w:r>
      <w:r w:rsidRPr="00796D8A">
        <w:rPr>
          <w:rStyle w:val="9"/>
          <w:i/>
          <w:iCs/>
          <w:color w:val="000000"/>
          <w:lang w:eastAsia="en-US"/>
        </w:rPr>
        <w:t xml:space="preserve">/ = </w:t>
      </w:r>
      <w:r>
        <w:rPr>
          <w:rStyle w:val="9"/>
          <w:i/>
          <w:iCs/>
          <w:color w:val="000000"/>
        </w:rPr>
        <w:t>^ =</w:t>
      </w:r>
      <w:r>
        <w:rPr>
          <w:rStyle w:val="91"/>
          <w:i w:val="0"/>
          <w:iCs w:val="0"/>
          <w:color w:val="000000"/>
        </w:rPr>
        <w:t xml:space="preserve"> 2 = 0,25 ; </w:t>
      </w:r>
      <w:r>
        <w:rPr>
          <w:rStyle w:val="9"/>
          <w:i/>
          <w:iCs/>
          <w:color w:val="000000"/>
        </w:rPr>
        <w:t xml:space="preserve">у=14 02» </w:t>
      </w:r>
      <w:r>
        <w:rPr>
          <w:rStyle w:val="9"/>
          <w:i/>
          <w:iCs/>
          <w:color w:val="000000"/>
          <w:lang w:val="en-US" w:eastAsia="en-US"/>
        </w:rPr>
        <w:t>q</w:t>
      </w:r>
      <w:r w:rsidRPr="00796D8A">
        <w:rPr>
          <w:rStyle w:val="91"/>
          <w:i w:val="0"/>
          <w:iCs w:val="0"/>
          <w:color w:val="000000"/>
          <w:lang w:eastAsia="en-US"/>
        </w:rPr>
        <w:t xml:space="preserve"> </w:t>
      </w:r>
      <w:r>
        <w:rPr>
          <w:rStyle w:val="91"/>
          <w:i w:val="0"/>
          <w:iCs w:val="0"/>
          <w:color w:val="000000"/>
        </w:rPr>
        <w:t>8</w:t>
      </w:r>
    </w:p>
    <w:p w:rsidR="00E041A1" w:rsidRDefault="00E041A1">
      <w:pPr>
        <w:pStyle w:val="421"/>
        <w:keepNext/>
        <w:keepLines/>
        <w:shd w:val="clear" w:color="auto" w:fill="auto"/>
        <w:spacing w:after="357" w:line="260" w:lineRule="exact"/>
        <w:jc w:val="center"/>
      </w:pPr>
      <w:bookmarkStart w:id="36" w:name="bookmark36"/>
      <w:r>
        <w:rPr>
          <w:rStyle w:val="420"/>
          <w:color w:val="000000"/>
        </w:rPr>
        <w:t>Практическая работа № 22</w:t>
      </w:r>
      <w:bookmarkEnd w:id="36"/>
    </w:p>
    <w:p w:rsidR="00E041A1" w:rsidRDefault="00E041A1">
      <w:pPr>
        <w:pStyle w:val="421"/>
        <w:keepNext/>
        <w:keepLines/>
        <w:shd w:val="clear" w:color="auto" w:fill="auto"/>
        <w:spacing w:after="232" w:line="260" w:lineRule="exact"/>
      </w:pPr>
      <w:bookmarkStart w:id="37" w:name="bookmark37"/>
      <w:r>
        <w:rPr>
          <w:rStyle w:val="420"/>
          <w:color w:val="000000"/>
        </w:rPr>
        <w:t>Тема 22 Червячные передачи.</w:t>
      </w:r>
      <w:bookmarkEnd w:id="37"/>
    </w:p>
    <w:p w:rsidR="00E041A1" w:rsidRDefault="00E041A1">
      <w:pPr>
        <w:pStyle w:val="21"/>
        <w:numPr>
          <w:ilvl w:val="0"/>
          <w:numId w:val="23"/>
        </w:numPr>
        <w:shd w:val="clear" w:color="auto" w:fill="auto"/>
        <w:tabs>
          <w:tab w:val="left" w:pos="378"/>
        </w:tabs>
        <w:spacing w:after="183" w:line="260" w:lineRule="exact"/>
        <w:ind w:firstLine="0"/>
      </w:pPr>
      <w:r>
        <w:rPr>
          <w:rStyle w:val="2"/>
          <w:color w:val="000000"/>
        </w:rPr>
        <w:t>Расчет червячной передачи.</w:t>
      </w:r>
    </w:p>
    <w:p w:rsidR="00E041A1" w:rsidRDefault="00E041A1">
      <w:pPr>
        <w:pStyle w:val="21"/>
        <w:shd w:val="clear" w:color="auto" w:fill="auto"/>
        <w:spacing w:after="120" w:line="322" w:lineRule="exact"/>
        <w:ind w:firstLine="0"/>
      </w:pPr>
      <w:r>
        <w:rPr>
          <w:rStyle w:val="23"/>
          <w:color w:val="000000"/>
        </w:rPr>
        <w:t>Цель работы: Н</w:t>
      </w:r>
      <w:r>
        <w:rPr>
          <w:rStyle w:val="2"/>
          <w:color w:val="000000"/>
        </w:rPr>
        <w:t>аучиться определять параметры червячной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169" w:line="322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червячной передачи определить допускаемые контактные напряжения, параметры червячной, выполнить проверочные расчеты.</w:t>
      </w:r>
    </w:p>
    <w:p w:rsidR="00E041A1" w:rsidRDefault="00E041A1">
      <w:pPr>
        <w:pStyle w:val="421"/>
        <w:keepNext/>
        <w:keepLines/>
        <w:shd w:val="clear" w:color="auto" w:fill="auto"/>
        <w:spacing w:after="0" w:line="260" w:lineRule="exact"/>
        <w:ind w:left="600"/>
      </w:pPr>
      <w:bookmarkStart w:id="38" w:name="bookmark38"/>
      <w:r>
        <w:rPr>
          <w:rStyle w:val="420"/>
          <w:color w:val="000000"/>
        </w:rPr>
        <w:t>Основные размеры венца червячного колеса</w:t>
      </w:r>
      <w:bookmarkEnd w:id="38"/>
    </w:p>
    <w:p w:rsidR="00E041A1" w:rsidRDefault="00E041A1">
      <w:pPr>
        <w:pStyle w:val="21"/>
        <w:shd w:val="clear" w:color="auto" w:fill="auto"/>
        <w:spacing w:after="0" w:line="408" w:lineRule="exact"/>
        <w:ind w:left="600" w:right="3540" w:firstLine="2020"/>
        <w:jc w:val="left"/>
      </w:pP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5"/>
          <w:color w:val="000000"/>
        </w:rPr>
        <w:t>=</w:t>
      </w:r>
      <w:r>
        <w:rPr>
          <w:rStyle w:val="2"/>
          <w:color w:val="000000"/>
        </w:rPr>
        <w:t xml:space="preserve"> </w:t>
      </w:r>
      <w:r>
        <w:rPr>
          <w:rStyle w:val="2"/>
          <w:color w:val="000000"/>
          <w:lang w:val="en-US" w:eastAsia="en-US"/>
        </w:rPr>
        <w:t>Z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• </w:t>
      </w:r>
      <w:r>
        <w:rPr>
          <w:rStyle w:val="25"/>
          <w:color w:val="000000"/>
          <w:lang w:val="en-US" w:eastAsia="en-US"/>
        </w:rPr>
        <w:t>m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=</w:t>
      </w:r>
      <w:r>
        <w:rPr>
          <w:rStyle w:val="2"/>
          <w:color w:val="000000"/>
        </w:rPr>
        <w:t xml:space="preserve"> 30 • 6,3 = 189мм Диаметр вершин зубьев колеса</w:t>
      </w:r>
    </w:p>
    <w:p w:rsidR="00E041A1" w:rsidRDefault="00E041A1">
      <w:pPr>
        <w:pStyle w:val="21"/>
        <w:shd w:val="clear" w:color="auto" w:fill="auto"/>
        <w:spacing w:after="357" w:line="260" w:lineRule="exact"/>
        <w:ind w:left="2620" w:firstLine="0"/>
      </w:pPr>
      <w:r>
        <w:rPr>
          <w:rStyle w:val="2"/>
          <w:color w:val="000000"/>
          <w:lang w:val="en-US" w:eastAsia="en-US"/>
        </w:rPr>
        <w:t>d</w:t>
      </w:r>
      <w:r>
        <w:rPr>
          <w:rStyle w:val="2"/>
          <w:color w:val="000000"/>
          <w:vertAlign w:val="subscript"/>
          <w:lang w:val="en-US" w:eastAsia="en-US"/>
        </w:rPr>
        <w:t>a</w:t>
      </w:r>
      <w:r w:rsidRPr="00796D8A">
        <w:rPr>
          <w:rStyle w:val="2"/>
          <w:color w:val="000000"/>
          <w:vertAlign w:val="sub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+ 2 • </w:t>
      </w:r>
      <w:r>
        <w:rPr>
          <w:rStyle w:val="25"/>
          <w:color w:val="000000"/>
          <w:lang w:val="en-US" w:eastAsia="en-US"/>
        </w:rPr>
        <w:t>m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=</w:t>
      </w:r>
      <w:r>
        <w:rPr>
          <w:rStyle w:val="2"/>
          <w:color w:val="000000"/>
        </w:rPr>
        <w:t xml:space="preserve"> 189 + 2 • 6,3 = 201,6мм</w:t>
      </w:r>
    </w:p>
    <w:p w:rsidR="00E041A1" w:rsidRDefault="00E041A1">
      <w:pPr>
        <w:pStyle w:val="21"/>
        <w:shd w:val="clear" w:color="auto" w:fill="auto"/>
        <w:spacing w:after="23" w:line="260" w:lineRule="exact"/>
        <w:ind w:left="600" w:firstLine="0"/>
      </w:pPr>
      <w:r>
        <w:rPr>
          <w:rStyle w:val="2"/>
          <w:color w:val="000000"/>
        </w:rPr>
        <w:t>Диаметр впадин зубьев</w:t>
      </w:r>
    </w:p>
    <w:p w:rsidR="00E041A1" w:rsidRDefault="00E041A1">
      <w:pPr>
        <w:pStyle w:val="21"/>
        <w:shd w:val="clear" w:color="auto" w:fill="auto"/>
        <w:spacing w:after="357" w:line="260" w:lineRule="exact"/>
        <w:ind w:left="2620" w:firstLine="0"/>
      </w:pP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/2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— 2,4 • </w:t>
      </w:r>
      <w:r>
        <w:rPr>
          <w:rStyle w:val="25"/>
          <w:color w:val="000000"/>
          <w:lang w:val="en-US" w:eastAsia="en-US"/>
        </w:rPr>
        <w:t>m</w:t>
      </w:r>
      <w:r w:rsidRPr="00796D8A">
        <w:rPr>
          <w:rStyle w:val="25"/>
          <w:color w:val="000000"/>
          <w:lang w:eastAsia="en-US"/>
        </w:rPr>
        <w:t xml:space="preserve"> =</w:t>
      </w:r>
      <w:r w:rsidRPr="00796D8A">
        <w:rPr>
          <w:rStyle w:val="2"/>
          <w:color w:val="000000"/>
          <w:lang w:eastAsia="en-US"/>
        </w:rPr>
        <w:t xml:space="preserve"> 189 — 2,4 • 6,3 = 173,88</w:t>
      </w:r>
      <w:r>
        <w:rPr>
          <w:rStyle w:val="25"/>
          <w:color w:val="000000"/>
        </w:rPr>
        <w:t>мм</w:t>
      </w:r>
    </w:p>
    <w:p w:rsidR="00E041A1" w:rsidRDefault="00E041A1">
      <w:pPr>
        <w:pStyle w:val="21"/>
        <w:shd w:val="clear" w:color="auto" w:fill="auto"/>
        <w:spacing w:after="167" w:line="260" w:lineRule="exact"/>
        <w:ind w:left="600" w:firstLine="0"/>
      </w:pPr>
      <w:r>
        <w:rPr>
          <w:rStyle w:val="2"/>
          <w:color w:val="000000"/>
        </w:rPr>
        <w:t>Наибольший диаметр червячного колеса</w:t>
      </w:r>
    </w:p>
    <w:p w:rsidR="00E041A1" w:rsidRDefault="00E041A1">
      <w:pPr>
        <w:pStyle w:val="21"/>
        <w:shd w:val="clear" w:color="auto" w:fill="auto"/>
        <w:tabs>
          <w:tab w:val="left" w:pos="3129"/>
        </w:tabs>
        <w:spacing w:after="0" w:line="260" w:lineRule="exact"/>
        <w:ind w:left="2620" w:firstLine="0"/>
      </w:pP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ab/>
        <w:t xml:space="preserve">&lt; </w:t>
      </w:r>
      <w:r>
        <w:rPr>
          <w:rStyle w:val="25"/>
          <w:color w:val="000000"/>
          <w:lang w:val="en-US" w:eastAsia="en-US"/>
        </w:rPr>
        <w:t>d</w:t>
      </w:r>
      <w:r w:rsidRPr="00796D8A">
        <w:rPr>
          <w:rStyle w:val="25"/>
          <w:color w:val="000000"/>
          <w:lang w:eastAsia="en-US"/>
        </w:rPr>
        <w:t xml:space="preserve"> </w:t>
      </w:r>
      <w:r w:rsidRPr="00796D8A">
        <w:rPr>
          <w:rStyle w:val="25"/>
          <w:color w:val="000000"/>
          <w:vertAlign w:val="subscript"/>
          <w:lang w:eastAsia="en-US"/>
        </w:rPr>
        <w:t>7</w:t>
      </w:r>
      <w:r w:rsidRPr="00796D8A">
        <w:rPr>
          <w:rStyle w:val="25"/>
          <w:color w:val="000000"/>
          <w:lang w:eastAsia="en-US"/>
        </w:rPr>
        <w:t xml:space="preserve"> +</w:t>
      </w:r>
      <w:r w:rsidRPr="00796D8A">
        <w:rPr>
          <w:rStyle w:val="2"/>
          <w:color w:val="000000"/>
          <w:lang w:eastAsia="en-US"/>
        </w:rPr>
        <w:t>-</w:t>
      </w:r>
      <w:r w:rsidRPr="00796D8A">
        <w:rPr>
          <w:rStyle w:val="2"/>
          <w:color w:val="000000"/>
          <w:vertAlign w:val="superscript"/>
          <w:lang w:eastAsia="en-US"/>
        </w:rPr>
        <w:t>6</w:t>
      </w:r>
      <w:r w:rsidRPr="00796D8A">
        <w:rPr>
          <w:rStyle w:val="2"/>
          <w:color w:val="000000"/>
          <w:lang w:eastAsia="en-US"/>
        </w:rPr>
        <w:t>^ = 201,6 + -</w:t>
      </w:r>
      <w:r w:rsidRPr="00796D8A">
        <w:rPr>
          <w:rStyle w:val="2"/>
          <w:color w:val="000000"/>
          <w:vertAlign w:val="superscript"/>
          <w:lang w:eastAsia="en-US"/>
        </w:rPr>
        <w:t>6</w:t>
      </w:r>
      <w:r w:rsidRPr="00796D8A">
        <w:rPr>
          <w:rStyle w:val="2"/>
          <w:color w:val="000000"/>
          <w:lang w:eastAsia="en-US"/>
        </w:rPr>
        <w:t>-</w:t>
      </w:r>
      <w:r w:rsidRPr="00796D8A">
        <w:rPr>
          <w:rStyle w:val="2"/>
          <w:color w:val="000000"/>
          <w:vertAlign w:val="superscript"/>
          <w:lang w:eastAsia="en-US"/>
        </w:rPr>
        <w:t>63</w:t>
      </w:r>
      <w:r w:rsidRPr="00796D8A">
        <w:rPr>
          <w:rStyle w:val="2"/>
          <w:color w:val="000000"/>
          <w:lang w:eastAsia="en-US"/>
        </w:rPr>
        <w:t xml:space="preserve"> = </w:t>
      </w:r>
      <w:r>
        <w:rPr>
          <w:rStyle w:val="2"/>
          <w:color w:val="000000"/>
        </w:rPr>
        <w:t>211,05мм</w:t>
      </w:r>
    </w:p>
    <w:p w:rsidR="00E041A1" w:rsidRDefault="00E041A1">
      <w:pPr>
        <w:pStyle w:val="21"/>
        <w:shd w:val="clear" w:color="auto" w:fill="auto"/>
        <w:tabs>
          <w:tab w:val="left" w:pos="3456"/>
          <w:tab w:val="left" w:pos="5155"/>
          <w:tab w:val="left" w:pos="5691"/>
          <w:tab w:val="left" w:pos="6773"/>
        </w:tabs>
        <w:spacing w:after="0" w:line="403" w:lineRule="exact"/>
        <w:ind w:left="2760" w:firstLine="0"/>
      </w:pPr>
      <w:r>
        <w:rPr>
          <w:rStyle w:val="25"/>
          <w:color w:val="000000"/>
          <w:vertAlign w:val="superscript"/>
          <w:lang w:val="en-US" w:eastAsia="en-US"/>
        </w:rPr>
        <w:t>aM</w:t>
      </w:r>
      <w:r w:rsidRPr="00796D8A">
        <w:rPr>
          <w:rStyle w:val="2"/>
          <w:color w:val="000000"/>
          <w:vertAlign w:val="superscript"/>
          <w:lang w:eastAsia="en-US"/>
        </w:rPr>
        <w:t xml:space="preserve"> 2</w:t>
      </w:r>
      <w:r w:rsidRPr="00796D8A">
        <w:rPr>
          <w:rStyle w:val="2"/>
          <w:color w:val="000000"/>
          <w:vertAlign w:val="superscript"/>
          <w:lang w:eastAsia="en-US"/>
        </w:rPr>
        <w:tab/>
      </w:r>
      <w:r>
        <w:rPr>
          <w:rStyle w:val="2"/>
          <w:color w:val="000000"/>
          <w:vertAlign w:val="superscript"/>
          <w:lang w:val="en-US" w:eastAsia="en-US"/>
        </w:rPr>
        <w:t>a</w:t>
      </w:r>
      <w:r w:rsidRPr="00796D8A">
        <w:rPr>
          <w:rStyle w:val="2"/>
          <w:color w:val="000000"/>
          <w:vertAlign w:val="super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  <w:lang w:val="en-US" w:eastAsia="en-US"/>
        </w:rPr>
        <w:t>Z</w:t>
      </w:r>
      <w:r w:rsidRPr="00796D8A">
        <w:rPr>
          <w:rStyle w:val="2"/>
          <w:color w:val="000000"/>
          <w:lang w:eastAsia="en-US"/>
        </w:rPr>
        <w:t xml:space="preserve"> + 2</w:t>
      </w:r>
      <w:r w:rsidRPr="00796D8A">
        <w:rPr>
          <w:rStyle w:val="2"/>
          <w:color w:val="000000"/>
          <w:lang w:eastAsia="en-US"/>
        </w:rPr>
        <w:tab/>
      </w:r>
      <w:r w:rsidRPr="00796D8A">
        <w:rPr>
          <w:rStyle w:val="2"/>
          <w:color w:val="000000"/>
          <w:vertAlign w:val="superscript"/>
          <w:lang w:eastAsia="en-US"/>
        </w:rPr>
        <w:t>,</w:t>
      </w:r>
      <w:r w:rsidRPr="00796D8A">
        <w:rPr>
          <w:rStyle w:val="2"/>
          <w:color w:val="000000"/>
          <w:lang w:eastAsia="en-US"/>
        </w:rPr>
        <w:tab/>
        <w:t>2 + 2</w:t>
      </w:r>
      <w:r w:rsidRPr="00796D8A">
        <w:rPr>
          <w:rStyle w:val="2"/>
          <w:color w:val="000000"/>
          <w:lang w:eastAsia="en-US"/>
        </w:rPr>
        <w:tab/>
      </w:r>
      <w:r w:rsidRPr="00796D8A">
        <w:rPr>
          <w:rStyle w:val="2"/>
          <w:color w:val="000000"/>
          <w:vertAlign w:val="superscript"/>
          <w:lang w:eastAsia="en-US"/>
        </w:rPr>
        <w:t>,</w:t>
      </w:r>
    </w:p>
    <w:p w:rsidR="00E041A1" w:rsidRDefault="00E041A1">
      <w:pPr>
        <w:pStyle w:val="21"/>
        <w:shd w:val="clear" w:color="auto" w:fill="auto"/>
        <w:spacing w:after="0" w:line="403" w:lineRule="exact"/>
        <w:ind w:left="600" w:firstLine="0"/>
      </w:pPr>
      <w:r>
        <w:rPr>
          <w:rStyle w:val="2"/>
          <w:color w:val="000000"/>
        </w:rPr>
        <w:t>Ширина венца червячного колеса</w:t>
      </w:r>
    </w:p>
    <w:p w:rsidR="00E041A1" w:rsidRDefault="00E041A1">
      <w:pPr>
        <w:pStyle w:val="21"/>
        <w:shd w:val="clear" w:color="auto" w:fill="auto"/>
        <w:spacing w:after="0" w:line="260" w:lineRule="exact"/>
        <w:ind w:left="2620" w:firstLine="0"/>
      </w:pPr>
      <w:r>
        <w:rPr>
          <w:rStyle w:val="2"/>
          <w:color w:val="000000"/>
        </w:rPr>
        <w:t xml:space="preserve">Ь &lt; 0,75 • </w:t>
      </w:r>
      <w:r>
        <w:rPr>
          <w:rStyle w:val="2"/>
          <w:color w:val="000000"/>
          <w:lang w:val="en-US" w:eastAsia="en-US"/>
        </w:rPr>
        <w:t>d</w:t>
      </w:r>
      <w:r>
        <w:rPr>
          <w:rStyle w:val="2"/>
          <w:color w:val="000000"/>
          <w:vertAlign w:val="subscript"/>
          <w:lang w:val="en-US" w:eastAsia="en-US"/>
        </w:rPr>
        <w:t>al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= 0,75 • 63 = 47,25</w:t>
      </w:r>
      <w:r>
        <w:rPr>
          <w:rStyle w:val="25"/>
          <w:color w:val="000000"/>
        </w:rPr>
        <w:t>мм</w:t>
      </w:r>
    </w:p>
    <w:p w:rsidR="00E041A1" w:rsidRDefault="00E041A1">
      <w:pPr>
        <w:pStyle w:val="21"/>
        <w:shd w:val="clear" w:color="auto" w:fill="auto"/>
        <w:spacing w:after="0" w:line="394" w:lineRule="exact"/>
        <w:ind w:left="600" w:firstLine="0"/>
      </w:pPr>
      <w:r>
        <w:rPr>
          <w:rStyle w:val="2"/>
          <w:color w:val="000000"/>
        </w:rPr>
        <w:t xml:space="preserve">Принимаем </w:t>
      </w:r>
      <w:r>
        <w:rPr>
          <w:rStyle w:val="2"/>
          <w:color w:val="000000"/>
          <w:lang w:val="en-US" w:eastAsia="en-US"/>
        </w:rPr>
        <w:t>b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45 </w:t>
      </w:r>
      <w:r>
        <w:rPr>
          <w:rStyle w:val="25"/>
          <w:color w:val="000000"/>
        </w:rPr>
        <w:t>мм</w:t>
      </w:r>
    </w:p>
    <w:p w:rsidR="00E041A1" w:rsidRDefault="00E041A1">
      <w:pPr>
        <w:pStyle w:val="21"/>
        <w:shd w:val="clear" w:color="auto" w:fill="auto"/>
        <w:spacing w:after="0" w:line="394" w:lineRule="exact"/>
        <w:ind w:left="600" w:firstLine="0"/>
      </w:pPr>
      <w:r>
        <w:rPr>
          <w:rStyle w:val="2"/>
          <w:color w:val="000000"/>
        </w:rPr>
        <w:t>Окружная скорость червяка</w:t>
      </w:r>
    </w:p>
    <w:p w:rsidR="00E041A1" w:rsidRDefault="00E041A1">
      <w:pPr>
        <w:pStyle w:val="21"/>
        <w:shd w:val="clear" w:color="auto" w:fill="auto"/>
        <w:tabs>
          <w:tab w:val="left" w:pos="4119"/>
          <w:tab w:val="left" w:pos="6773"/>
        </w:tabs>
        <w:spacing w:after="0" w:line="394" w:lineRule="exact"/>
        <w:ind w:left="3020" w:firstLine="0"/>
      </w:pPr>
      <w:r>
        <w:rPr>
          <w:rStyle w:val="25"/>
          <w:color w:val="000000"/>
          <w:lang w:val="en-US" w:eastAsia="en-US"/>
        </w:rPr>
        <w:t>d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 xml:space="preserve">• </w:t>
      </w:r>
      <w:r>
        <w:rPr>
          <w:rStyle w:val="25"/>
          <w:color w:val="000000"/>
          <w:lang w:val="en-US" w:eastAsia="en-US"/>
        </w:rPr>
        <w:t>n</w:t>
      </w:r>
      <w:r w:rsidRPr="00796D8A">
        <w:rPr>
          <w:rStyle w:val="2"/>
          <w:color w:val="000000"/>
          <w:lang w:eastAsia="en-US"/>
        </w:rPr>
        <w:tab/>
      </w:r>
      <w:r>
        <w:rPr>
          <w:rStyle w:val="2"/>
          <w:color w:val="000000"/>
        </w:rPr>
        <w:t xml:space="preserve">50,4•Ш </w:t>
      </w:r>
      <w:r>
        <w:rPr>
          <w:rStyle w:val="2"/>
          <w:color w:val="000000"/>
          <w:vertAlign w:val="superscript"/>
        </w:rPr>
        <w:t>3</w:t>
      </w:r>
      <w:r>
        <w:rPr>
          <w:rStyle w:val="2"/>
          <w:color w:val="000000"/>
        </w:rPr>
        <w:t xml:space="preserve"> • 1103,85</w:t>
      </w:r>
      <w:r>
        <w:rPr>
          <w:rStyle w:val="2"/>
          <w:color w:val="000000"/>
        </w:rPr>
        <w:tab/>
        <w:t>.</w:t>
      </w:r>
    </w:p>
    <w:p w:rsidR="00E041A1" w:rsidRDefault="00E041A1">
      <w:pPr>
        <w:pStyle w:val="21"/>
        <w:shd w:val="clear" w:color="auto" w:fill="auto"/>
        <w:tabs>
          <w:tab w:val="left" w:leader="hyphen" w:pos="4449"/>
          <w:tab w:val="left" w:leader="hyphen" w:pos="4630"/>
          <w:tab w:val="left" w:leader="hyphen" w:pos="5691"/>
          <w:tab w:val="left" w:leader="hyphen" w:pos="5926"/>
        </w:tabs>
        <w:spacing w:after="0" w:line="260" w:lineRule="exact"/>
        <w:ind w:left="2620" w:firstLine="0"/>
      </w:pPr>
      <w:r>
        <w:rPr>
          <w:rStyle w:val="25"/>
          <w:color w:val="000000"/>
          <w:lang w:val="en-US" w:eastAsia="en-US"/>
        </w:rPr>
        <w:t>v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=</w:t>
      </w:r>
      <w:r>
        <w:rPr>
          <w:rStyle w:val="2"/>
          <w:color w:val="000000"/>
        </w:rPr>
        <w:t xml:space="preserve"> —</w:t>
      </w:r>
      <w:r>
        <w:rPr>
          <w:rStyle w:val="2"/>
          <w:color w:val="000000"/>
          <w:vertAlign w:val="superscript"/>
        </w:rPr>
        <w:t>1</w:t>
      </w:r>
      <w:r>
        <w:rPr>
          <w:rStyle w:val="2"/>
          <w:color w:val="000000"/>
        </w:rPr>
        <w:t>— =</w:t>
      </w:r>
      <w:r>
        <w:rPr>
          <w:rStyle w:val="2"/>
          <w:color w:val="000000"/>
        </w:rPr>
        <w:tab/>
      </w:r>
      <w:r>
        <w:rPr>
          <w:rStyle w:val="2"/>
          <w:color w:val="000000"/>
        </w:rPr>
        <w:tab/>
      </w:r>
      <w:r>
        <w:rPr>
          <w:rStyle w:val="2"/>
          <w:color w:val="000000"/>
        </w:rPr>
        <w:tab/>
      </w:r>
      <w:r>
        <w:rPr>
          <w:rStyle w:val="2"/>
          <w:color w:val="000000"/>
        </w:rPr>
        <w:tab/>
        <w:t>— = 2,9м / с</w:t>
      </w:r>
    </w:p>
    <w:p w:rsidR="00E041A1" w:rsidRDefault="00E041A1">
      <w:pPr>
        <w:pStyle w:val="21"/>
        <w:shd w:val="clear" w:color="auto" w:fill="auto"/>
        <w:spacing w:after="352" w:line="260" w:lineRule="exact"/>
        <w:ind w:left="3240" w:firstLine="0"/>
      </w:pPr>
      <w:r>
        <w:rPr>
          <w:rStyle w:val="2"/>
          <w:color w:val="000000"/>
        </w:rPr>
        <w:t>60 60</w:t>
      </w:r>
    </w:p>
    <w:p w:rsidR="00E041A1" w:rsidRDefault="001779C9">
      <w:pPr>
        <w:pStyle w:val="21"/>
        <w:shd w:val="clear" w:color="auto" w:fill="auto"/>
        <w:spacing w:after="0" w:line="260" w:lineRule="exact"/>
        <w:ind w:left="600" w:firstLine="0"/>
        <w:sectPr w:rsidR="00E041A1">
          <w:headerReference w:type="even" r:id="rId203"/>
          <w:headerReference w:type="first" r:id="rId204"/>
          <w:pgSz w:w="11900" w:h="16840"/>
          <w:pgMar w:top="317" w:right="272" w:bottom="509" w:left="1102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04" type="#_x0000_t202" style="position:absolute;left:0;text-align:left;margin-left:123.45pt;margin-top:28.3pt;width:12pt;height:12.4pt;z-index:-251405312;mso-wrap-distance-left:129.35pt;mso-wrap-distance-right:13.2pt;mso-wrap-distance-bottom:7.8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50"/>
                    <w:shd w:val="clear" w:color="auto" w:fill="auto"/>
                    <w:spacing w:line="110" w:lineRule="exact"/>
                  </w:pPr>
                  <w:r>
                    <w:rPr>
                      <w:rStyle w:val="45Exact"/>
                      <w:color w:val="000000"/>
                      <w:vertAlign w:val="superscript"/>
                    </w:rPr>
                    <w:t>V</w:t>
                  </w:r>
                  <w:r>
                    <w:rPr>
                      <w:rStyle w:val="45Exact"/>
                      <w:color w:val="000000"/>
                    </w:rPr>
                    <w:t>5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05" type="#_x0000_t202" style="position:absolute;left:0;text-align:left;margin-left:148.65pt;margin-top:18.65pt;width:26.15pt;height:30.3pt;z-index:-251404288;mso-wrap-distance-left:5pt;mso-wrap-distance-right:12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left="160" w:firstLine="0"/>
                    <w:jc w:val="left"/>
                  </w:pPr>
                  <w:r>
                    <w:rPr>
                      <w:rStyle w:val="2Exact10"/>
                      <w:color w:val="000000"/>
                      <w:vertAlign w:val="superscript"/>
                      <w:lang w:val="en-US" w:eastAsia="en-US"/>
                    </w:rPr>
                    <w:t>V</w:t>
                  </w:r>
                  <w:r>
                    <w:rPr>
                      <w:rStyle w:val="2Exact10"/>
                      <w:color w:val="000000"/>
                      <w:lang w:val="en-US" w:eastAsia="en-US"/>
                    </w:rPr>
                    <w:t>1</w:t>
                  </w:r>
                </w:p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  <w:lang w:val="en-US" w:eastAsia="en-US"/>
                    </w:rPr>
                    <w:t>cos/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06" type="#_x0000_t202" style="position:absolute;left:0;text-align:left;margin-left:187.55pt;margin-top:16.5pt;width:45.1pt;height:32.2pt;z-index:-251403264;mso-wrap-distance-left:5pt;mso-wrap-distance-right:11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18" w:line="260" w:lineRule="exact"/>
                    <w:ind w:left="300" w:firstLine="0"/>
                    <w:jc w:val="left"/>
                  </w:pPr>
                  <w:r>
                    <w:rPr>
                      <w:rStyle w:val="2Exact10"/>
                      <w:color w:val="000000"/>
                    </w:rPr>
                    <w:t>2,9</w:t>
                  </w:r>
                </w:p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  <w:lang w:val="en-US" w:eastAsia="en-US"/>
                    </w:rPr>
                    <w:t xml:space="preserve">cos </w:t>
                  </w:r>
                  <w:r>
                    <w:rPr>
                      <w:rStyle w:val="2Exact"/>
                      <w:color w:val="000000"/>
                    </w:rPr>
                    <w:t>14,02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07" type="#_x0000_t202" style="position:absolute;left:0;text-align:left;margin-left:243.95pt;margin-top:23.45pt;width:29.05pt;height:15.85pt;z-index:-251402240;mso-wrap-distance-left:5pt;mso-wrap-distance-right:5pt;mso-wrap-distance-bottom:9.1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 xml:space="preserve">3м / </w:t>
                  </w:r>
                  <w:r>
                    <w:rPr>
                      <w:rStyle w:val="2Exact0"/>
                      <w:color w:val="000000"/>
                    </w:rPr>
                    <w:t>с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Скорость скольжения:</w:t>
      </w:r>
    </w:p>
    <w:p w:rsidR="00E041A1" w:rsidRDefault="00E041A1">
      <w:pPr>
        <w:spacing w:line="204" w:lineRule="exact"/>
        <w:rPr>
          <w:color w:val="auto"/>
          <w:sz w:val="16"/>
          <w:szCs w:val="16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15" w:right="0" w:bottom="512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463" w:line="389" w:lineRule="exact"/>
        <w:ind w:left="600" w:right="2020" w:firstLine="0"/>
        <w:jc w:val="left"/>
      </w:pPr>
      <w:r>
        <w:rPr>
          <w:rStyle w:val="2"/>
          <w:color w:val="000000"/>
        </w:rPr>
        <w:lastRenderedPageBreak/>
        <w:t xml:space="preserve">При данной скорости приведенный угол трения равен </w:t>
      </w:r>
      <w:r>
        <w:rPr>
          <w:rStyle w:val="25"/>
          <w:color w:val="000000"/>
        </w:rPr>
        <w:t>р =</w:t>
      </w:r>
      <w:r>
        <w:rPr>
          <w:rStyle w:val="2"/>
          <w:color w:val="000000"/>
        </w:rPr>
        <w:t xml:space="preserve"> 1°30' Выбираем 8-ю степень точности передачи и коэффициент </w:t>
      </w:r>
      <w:r>
        <w:rPr>
          <w:rStyle w:val="25"/>
          <w:color w:val="000000"/>
          <w:lang w:val="en-US" w:eastAsia="en-US"/>
        </w:rPr>
        <w:t>k</w:t>
      </w:r>
      <w:r>
        <w:rPr>
          <w:rStyle w:val="25"/>
          <w:color w:val="000000"/>
          <w:vertAlign w:val="subscript"/>
          <w:lang w:val="en-US" w:eastAsia="en-US"/>
        </w:rPr>
        <w:t>v</w:t>
      </w:r>
      <w:r w:rsidRPr="00796D8A">
        <w:rPr>
          <w:rStyle w:val="25"/>
          <w:color w:val="000000"/>
          <w:lang w:eastAsia="en-US"/>
        </w:rPr>
        <w:t xml:space="preserve">=1,25 </w:t>
      </w:r>
      <w:r>
        <w:rPr>
          <w:rStyle w:val="2"/>
          <w:color w:val="000000"/>
        </w:rPr>
        <w:t>Коэффициент неравномерности распределения нагрузки</w:t>
      </w:r>
    </w:p>
    <w:p w:rsidR="00E041A1" w:rsidRDefault="001779C9">
      <w:pPr>
        <w:pStyle w:val="590"/>
        <w:shd w:val="clear" w:color="auto" w:fill="auto"/>
        <w:spacing w:before="0" w:line="260" w:lineRule="exact"/>
      </w:pPr>
      <w:r>
        <w:rPr>
          <w:noProof/>
        </w:rPr>
        <w:pict>
          <v:shape id="_x0000_s1308" type="#_x0000_t202" style="position:absolute;margin-left:121.05pt;margin-top:10.15pt;width:43.2pt;height:15.3pt;z-index:-251401216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61"/>
                    <w:shd w:val="clear" w:color="auto" w:fill="auto"/>
                    <w:spacing w:line="220" w:lineRule="exact"/>
                    <w:jc w:val="left"/>
                  </w:pPr>
                  <w:r>
                    <w:rPr>
                      <w:rStyle w:val="61ptExact"/>
                      <w:b/>
                      <w:bCs/>
                      <w:i/>
                      <w:iCs/>
                      <w:color w:val="000000"/>
                    </w:rPr>
                    <w:t>к</w:t>
                  </w:r>
                  <w:r>
                    <w:rPr>
                      <w:rStyle w:val="61ptExact"/>
                      <w:b/>
                      <w:bCs/>
                      <w:i/>
                      <w:iCs/>
                      <w:color w:val="000000"/>
                      <w:vertAlign w:val="subscript"/>
                    </w:rPr>
                    <w:t>р</w:t>
                  </w:r>
                  <w:r>
                    <w:rPr>
                      <w:rStyle w:val="61ptExact"/>
                      <w:b/>
                      <w:bCs/>
                      <w:i/>
                      <w:iCs/>
                      <w:color w:val="000000"/>
                    </w:rPr>
                    <w:t xml:space="preserve"> =</w:t>
                  </w:r>
                  <w:r>
                    <w:rPr>
                      <w:rStyle w:val="62"/>
                      <w:b w:val="0"/>
                      <w:bCs w:val="0"/>
                      <w:i w:val="0"/>
                      <w:iCs w:val="0"/>
                      <w:color w:val="000000"/>
                      <w:vertAlign w:val="superscript"/>
                    </w:rPr>
                    <w:t>1</w:t>
                  </w:r>
                  <w:r>
                    <w:rPr>
                      <w:rStyle w:val="62"/>
                      <w:b w:val="0"/>
                      <w:bCs w:val="0"/>
                      <w:i w:val="0"/>
                      <w:iCs w:val="0"/>
                      <w:color w:val="000000"/>
                    </w:rPr>
                    <w:t xml:space="preserve"> +</w:t>
                  </w:r>
                </w:p>
              </w:txbxContent>
            </v:textbox>
            <w10:wrap type="square" side="right" anchorx="margin"/>
          </v:shape>
        </w:pict>
      </w:r>
      <w:r w:rsidR="00E041A1">
        <w:rPr>
          <w:rStyle w:val="59"/>
          <w:color w:val="000000"/>
        </w:rPr>
        <w:t>'I!"—</w:t>
      </w:r>
      <w:r w:rsidR="00E041A1">
        <w:rPr>
          <w:rStyle w:val="59"/>
          <w:rFonts w:ascii="Arial" w:hAnsi="Arial" w:cs="Arial"/>
          <w:color w:val="000000"/>
        </w:rPr>
        <w:t>■</w:t>
      </w:r>
      <w:r w:rsidR="00E041A1">
        <w:rPr>
          <w:rStyle w:val="59"/>
          <w:color w:val="000000"/>
        </w:rPr>
        <w:t xml:space="preserve"> &gt;</w:t>
      </w:r>
      <w:r w:rsidR="00E041A1">
        <w:br w:type="page"/>
      </w:r>
    </w:p>
    <w:p w:rsidR="00E041A1" w:rsidRDefault="00E041A1">
      <w:pPr>
        <w:pStyle w:val="90"/>
        <w:shd w:val="clear" w:color="auto" w:fill="auto"/>
        <w:spacing w:after="0" w:line="260" w:lineRule="exact"/>
        <w:ind w:left="600"/>
      </w:pPr>
      <w:r>
        <w:rPr>
          <w:rStyle w:val="9"/>
          <w:i/>
          <w:iCs/>
          <w:color w:val="000000"/>
          <w:lang w:val="en-US" w:eastAsia="en-US"/>
        </w:rPr>
        <w:lastRenderedPageBreak/>
        <w:t>Q</w:t>
      </w:r>
      <w:r w:rsidRPr="00796D8A">
        <w:rPr>
          <w:rStyle w:val="9"/>
          <w:i/>
          <w:iCs/>
          <w:color w:val="000000"/>
          <w:lang w:eastAsia="en-US"/>
        </w:rPr>
        <w:t>=57</w:t>
      </w:r>
    </w:p>
    <w:p w:rsidR="00E041A1" w:rsidRDefault="00E041A1">
      <w:pPr>
        <w:pStyle w:val="21"/>
        <w:shd w:val="clear" w:color="auto" w:fill="auto"/>
        <w:spacing w:after="0" w:line="586" w:lineRule="exact"/>
        <w:ind w:left="600" w:firstLine="0"/>
        <w:jc w:val="center"/>
      </w:pPr>
      <w:r>
        <w:rPr>
          <w:rStyle w:val="2"/>
          <w:color w:val="000000"/>
        </w:rPr>
        <w:t xml:space="preserve">Примем </w:t>
      </w:r>
      <w:r>
        <w:rPr>
          <w:rStyle w:val="2"/>
          <w:color w:val="000000"/>
          <w:lang w:val="en-US" w:eastAsia="en-US"/>
        </w:rPr>
        <w:t>x</w:t>
      </w:r>
      <w:r w:rsidRPr="00796D8A">
        <w:rPr>
          <w:rStyle w:val="2"/>
          <w:color w:val="000000"/>
          <w:lang w:eastAsia="en-US"/>
        </w:rPr>
        <w:t xml:space="preserve">=0,06 </w:t>
      </w:r>
      <w:r>
        <w:rPr>
          <w:rStyle w:val="2"/>
          <w:color w:val="000000"/>
        </w:rPr>
        <w:t>при незначительных колебаниях нагрузки:</w:t>
      </w:r>
      <w:r>
        <w:rPr>
          <w:rStyle w:val="2"/>
          <w:color w:val="000000"/>
        </w:rPr>
        <w:br/>
      </w:r>
      <w:r>
        <w:rPr>
          <w:rStyle w:val="2CenturySchoolbook"/>
          <w:color w:val="000000"/>
        </w:rPr>
        <w:t>ь,=</w:t>
      </w:r>
      <w:r>
        <w:rPr>
          <w:rStyle w:val="211pt1"/>
          <w:color w:val="000000"/>
        </w:rPr>
        <w:t xml:space="preserve"> 1+ Г |01 (1 - 0,06) * 1,14</w:t>
      </w:r>
    </w:p>
    <w:p w:rsidR="00E041A1" w:rsidRDefault="001779C9">
      <w:pPr>
        <w:pStyle w:val="21"/>
        <w:shd w:val="clear" w:color="auto" w:fill="auto"/>
        <w:spacing w:after="0" w:line="451" w:lineRule="exact"/>
        <w:ind w:left="600" w:right="4100" w:firstLine="0"/>
        <w:jc w:val="left"/>
        <w:sectPr w:rsidR="00E041A1">
          <w:type w:val="continuous"/>
          <w:pgSz w:w="11900" w:h="16840"/>
          <w:pgMar w:top="315" w:right="272" w:bottom="512" w:left="1102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09" type="#_x0000_t202" style="position:absolute;left:0;text-align:left;margin-left:21.7pt;margin-top:62.3pt;width:50.9pt;height:28.15pt;z-index:-251400192;mso-wrap-distance-left:27.6pt;mso-wrap-distance-right:8.15pt;mso-wrap-distance-bottom: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right"/>
                  </w:pPr>
                  <w:r>
                    <w:rPr>
                      <w:rStyle w:val="5Exact"/>
                      <w:color w:val="000000"/>
                    </w:rPr>
                    <w:t>170</w:t>
                  </w:r>
                </w:p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right"/>
                  </w:pPr>
                  <w:r>
                    <w:rPr>
                      <w:rStyle w:val="2Exact"/>
                      <w:color w:val="000000"/>
                      <w:vertAlign w:val="superscript"/>
                    </w:rPr>
                    <w:t>а</w:t>
                  </w:r>
                  <w:r>
                    <w:rPr>
                      <w:rStyle w:val="2Exact"/>
                      <w:color w:val="000000"/>
                    </w:rPr>
                    <w:t xml:space="preserve"> = -т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0" type="#_x0000_t202" style="position:absolute;left:0;text-align:left;margin-left:54.35pt;margin-top:97.45pt;width:13.45pt;height:12.5pt;z-index:-251399168;mso-wrap-distance-left:60.25pt;mso-wrap-distance-right:96.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90"/>
                    <w:shd w:val="clear" w:color="auto" w:fill="auto"/>
                    <w:spacing w:line="170" w:lineRule="exact"/>
                  </w:pPr>
                  <w:r>
                    <w:rPr>
                      <w:rStyle w:val="49Exact"/>
                      <w:i/>
                      <w:iCs/>
                      <w:color w:val="000000"/>
                    </w:rPr>
                    <w:t>q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1" type="#_x0000_t202" style="position:absolute;left:0;text-align:left;margin-left:80.75pt;margin-top:41.6pt;width:69.1pt;height:36.45pt;z-index:-251398144;mso-wrap-distance-left:5pt;mso-wrap-distance-right:14.4pt;mso-wrap-distance-bottom:4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  <w:ind w:right="80"/>
                    <w:jc w:val="center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-</w:t>
                  </w:r>
                </w:p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11pt6"/>
                      <w:color w:val="000000"/>
                    </w:rPr>
                    <w:t>Т</w:t>
                  </w:r>
                  <w:r>
                    <w:rPr>
                      <w:rStyle w:val="511pt6"/>
                      <w:color w:val="000000"/>
                      <w:vertAlign w:val="subscript"/>
                    </w:rPr>
                    <w:t>т</w:t>
                  </w:r>
                  <w:r>
                    <w:rPr>
                      <w:rStyle w:val="511pt6"/>
                      <w:color w:val="000000"/>
                    </w:rPr>
                    <w:t xml:space="preserve"> ■ к</w:t>
                  </w:r>
                  <w:r>
                    <w:rPr>
                      <w:rStyle w:val="5Exact"/>
                      <w:color w:val="000000"/>
                    </w:rPr>
                    <w:t xml:space="preserve"> (-^ +1</w:t>
                  </w:r>
                  <w:r>
                    <w:rPr>
                      <w:rStyle w:val="511ptExact"/>
                      <w:color w:val="000000"/>
                    </w:rPr>
                    <w:t>)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1</w:t>
                  </w:r>
                </w:p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  <w:ind w:right="80"/>
                    <w:jc w:val="center"/>
                  </w:pPr>
                  <w:r>
                    <w:rPr>
                      <w:rStyle w:val="7Exact"/>
                      <w:i/>
                      <w:iCs/>
                      <w:color w:val="000000"/>
                      <w:lang w:val="en-US" w:eastAsia="en-US"/>
                    </w:rPr>
                    <w:t>q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2" type="#_x0000_t202" style="position:absolute;left:0;text-align:left;margin-left:106.2pt;margin-top:80.8pt;width:13.9pt;height:9.95pt;z-index:-251397120;mso-wrap-distance-left:5pt;mso-wrap-distance-right:44.15pt;mso-wrap-distance-bottom:17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90"/>
                    <w:shd w:val="clear" w:color="auto" w:fill="auto"/>
                    <w:spacing w:line="170" w:lineRule="exact"/>
                  </w:pPr>
                  <w:r>
                    <w:rPr>
                      <w:rStyle w:val="49Exact"/>
                      <w:i/>
                      <w:iCs/>
                      <w:color w:val="000000"/>
                    </w:rPr>
                    <w:t>a</w:t>
                  </w:r>
                  <w:r>
                    <w:rPr>
                      <w:rStyle w:val="49Exact"/>
                      <w:i/>
                      <w:iCs/>
                      <w:color w:val="000000"/>
                      <w:vertAlign w:val="subscript"/>
                    </w:rPr>
                    <w:t>r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3" type="#_x0000_t202" style="position:absolute;left:0;text-align:left;margin-left:164.25pt;margin-top:62.3pt;width:23.5pt;height:45.5pt;z-index:-251396096;mso-wrap-distance-left:16.75pt;mso-wrap-distance-right:7.7pt;mso-wrap-distance-bottom: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after="38" w:line="20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170.</w:t>
                  </w:r>
                </w:p>
                <w:p w:rsidR="00E041A1" w:rsidRDefault="00E041A1">
                  <w:pPr>
                    <w:pStyle w:val="51"/>
                    <w:shd w:val="clear" w:color="auto" w:fill="auto"/>
                    <w:spacing w:before="0" w:after="50" w:line="260" w:lineRule="exact"/>
                    <w:jc w:val="left"/>
                  </w:pPr>
                  <w:r>
                    <w:rPr>
                      <w:rStyle w:val="513ptExact"/>
                      <w:color w:val="000000"/>
                      <w:lang w:val="ru-RU" w:eastAsia="ru-RU"/>
                    </w:rPr>
                    <w:t>Э</w:t>
                  </w:r>
                  <w:r>
                    <w:rPr>
                      <w:rStyle w:val="511ptExact"/>
                      <w:color w:val="000000"/>
                    </w:rPr>
                    <w:t>0</w:t>
                  </w:r>
                  <w:r>
                    <w:rPr>
                      <w:rStyle w:val="5Exact"/>
                      <w:color w:val="000000"/>
                    </w:rPr>
                    <w:t>~</w:t>
                  </w:r>
                </w:p>
                <w:p w:rsidR="00E041A1" w:rsidRDefault="00E041A1">
                  <w:pPr>
                    <w:pStyle w:val="560"/>
                    <w:shd w:val="clear" w:color="auto" w:fill="auto"/>
                    <w:spacing w:after="0" w:line="220" w:lineRule="exact"/>
                    <w:ind w:left="180"/>
                    <w:jc w:val="left"/>
                  </w:pPr>
                  <w:r>
                    <w:rPr>
                      <w:rStyle w:val="56Exact"/>
                      <w:color w:val="000000"/>
                    </w:rPr>
                    <w:t>8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4" type="#_x0000_t202" style="position:absolute;left:0;text-align:left;margin-left:195.45pt;margin-top:45.6pt;width:116.65pt;height:27.85pt;z-index:-251395072;mso-wrap-distance-left:50.85pt;mso-wrap-distance-right:6.25pt;mso-wrap-distance-bottom:5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259,74 ■Ш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1</w:t>
                  </w:r>
                  <w:r>
                    <w:rPr>
                      <w:rStyle w:val="5Exact"/>
                      <w:color w:val="000000"/>
                    </w:rPr>
                    <w:t xml:space="preserve"> ■ 1,43 |0 +1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5" type="#_x0000_t202" style="position:absolute;left:0;text-align:left;margin-left:318.35pt;margin-top:40.45pt;width:2.9pt;height:10pt;z-index:-251394048;mso-wrap-distance-left:5pt;mso-wrap-distance-right:199.2pt;mso-wrap-distance-bottom:58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6" type="#_x0000_t202" style="position:absolute;left:0;text-align:left;margin-left:244.9pt;margin-top:79.2pt;width:23.5pt;height:13.25pt;z-index:-251393024;mso-wrap-distance-left:100.3pt;mso-wrap-distance-right:68.65pt;mso-wrap-distance-bottom:16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60"/>
                    <w:shd w:val="clear" w:color="auto" w:fill="auto"/>
                    <w:spacing w:after="0" w:line="220" w:lineRule="exact"/>
                    <w:jc w:val="left"/>
                  </w:pPr>
                  <w:r>
                    <w:rPr>
                      <w:rStyle w:val="56Exact"/>
                      <w:color w:val="000000"/>
                    </w:rPr>
                    <w:t>120</w:t>
                  </w:r>
                  <w:r>
                    <w:rPr>
                      <w:rStyle w:val="56Exact"/>
                      <w:color w:val="000000"/>
                      <w:vertAlign w:val="superscript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7" type="#_x0000_t202" style="position:absolute;left:0;text-align:left;margin-left:337.05pt;margin-top:63.35pt;width:104.15pt;height:20.15pt;z-index:-251392000;mso-wrap-distance-left:192.4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 xml:space="preserve">217,5 </w:t>
                  </w:r>
                  <w:r>
                    <w:rPr>
                      <w:rStyle w:val="511pt3"/>
                      <w:color w:val="000000"/>
                    </w:rPr>
                    <w:t>&lt;[а] =</w:t>
                  </w:r>
                  <w:r>
                    <w:rPr>
                      <w:rStyle w:val="5Exact"/>
                      <w:color w:val="000000"/>
                    </w:rPr>
                    <w:t xml:space="preserve"> 221</w:t>
                  </w:r>
                  <w:r>
                    <w:rPr>
                      <w:rStyle w:val="511pt3"/>
                      <w:color w:val="000000"/>
                    </w:rPr>
                    <w:t>Н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8" type="#_x0000_t202" style="position:absolute;left:0;text-align:left;margin-left:402.85pt;margin-top:79.15pt;width:48.95pt;height:10.7pt;z-index:-251390976;mso-wrap-distance-left:5pt;mso-wrap-distance-right:5pt;mso-wrap-distance-bottom:18.6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right"/>
                  </w:pPr>
                  <w:r>
                    <w:rPr>
                      <w:rStyle w:val="5Exact"/>
                      <w:color w:val="000000"/>
                    </w:rPr>
                    <w:t>/ мм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19" type="#_x0000_t202" style="position:absolute;left:0;text-align:left;margin-left:450.85pt;margin-top:72.05pt;width:8.15pt;height:13.15pt;z-index:-251389952;mso-wrap-distance-left:5pt;mso-wrap-distance-right:61.4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60"/>
                    <w:shd w:val="clear" w:color="auto" w:fill="auto"/>
                    <w:spacing w:after="0" w:line="220" w:lineRule="exact"/>
                    <w:jc w:val="left"/>
                  </w:pPr>
                  <w:r>
                    <w:rPr>
                      <w:rStyle w:val="56Exact"/>
                      <w:color w:val="000000"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 xml:space="preserve">Коэффициент нагрузки: </w:t>
      </w:r>
      <w:r w:rsidR="00E041A1">
        <w:rPr>
          <w:rStyle w:val="25"/>
          <w:color w:val="000000"/>
        </w:rPr>
        <w:t xml:space="preserve">к </w:t>
      </w:r>
      <w:r w:rsidR="00E041A1">
        <w:rPr>
          <w:rStyle w:val="211pt5"/>
          <w:color w:val="000000"/>
        </w:rPr>
        <w:t xml:space="preserve">= </w:t>
      </w:r>
      <w:r w:rsidR="00E041A1">
        <w:rPr>
          <w:rStyle w:val="25"/>
          <w:color w:val="000000"/>
        </w:rPr>
        <w:t>к</w:t>
      </w:r>
      <w:r w:rsidR="00E041A1">
        <w:rPr>
          <w:rStyle w:val="211pt5"/>
          <w:color w:val="000000"/>
          <w:vertAlign w:val="subscript"/>
        </w:rPr>
        <w:t>р</w:t>
      </w:r>
      <w:r w:rsidR="00E041A1">
        <w:rPr>
          <w:rStyle w:val="211pt5"/>
          <w:color w:val="000000"/>
        </w:rPr>
        <w:t xml:space="preserve"> • </w:t>
      </w:r>
      <w:r w:rsidR="00E041A1">
        <w:rPr>
          <w:rStyle w:val="25"/>
          <w:color w:val="000000"/>
          <w:lang w:val="en-US" w:eastAsia="en-US"/>
        </w:rPr>
        <w:t>k</w:t>
      </w:r>
      <w:r w:rsidR="00E041A1">
        <w:rPr>
          <w:rStyle w:val="211pt5"/>
          <w:color w:val="000000"/>
          <w:vertAlign w:val="subscript"/>
          <w:lang w:val="en-US" w:eastAsia="en-US"/>
        </w:rPr>
        <w:t>v</w:t>
      </w:r>
      <w:r w:rsidR="00E041A1" w:rsidRPr="00796D8A">
        <w:rPr>
          <w:rStyle w:val="211pt5"/>
          <w:color w:val="000000"/>
          <w:lang w:eastAsia="en-US"/>
        </w:rPr>
        <w:t xml:space="preserve"> </w:t>
      </w:r>
      <w:r w:rsidR="00E041A1">
        <w:rPr>
          <w:rStyle w:val="211pt5"/>
          <w:color w:val="000000"/>
        </w:rPr>
        <w:t>=</w:t>
      </w:r>
      <w:r w:rsidR="00E041A1">
        <w:rPr>
          <w:rStyle w:val="210pt"/>
          <w:color w:val="000000"/>
        </w:rPr>
        <w:t xml:space="preserve"> 1,14 • 1,25 = 1,425 </w:t>
      </w:r>
      <w:r w:rsidR="00E041A1">
        <w:rPr>
          <w:rStyle w:val="2"/>
          <w:color w:val="000000"/>
        </w:rPr>
        <w:t>Проверяем контактное напряжение</w:t>
      </w:r>
    </w:p>
    <w:p w:rsidR="00E041A1" w:rsidRDefault="00E041A1">
      <w:pPr>
        <w:pStyle w:val="21"/>
        <w:shd w:val="clear" w:color="auto" w:fill="auto"/>
        <w:spacing w:after="264" w:line="432" w:lineRule="exact"/>
        <w:ind w:left="600" w:right="1920" w:firstLine="0"/>
        <w:jc w:val="left"/>
      </w:pPr>
      <w:r>
        <w:rPr>
          <w:rStyle w:val="2"/>
          <w:color w:val="000000"/>
        </w:rPr>
        <w:lastRenderedPageBreak/>
        <w:t>Прочность зубьев колеса по контактным напряжением обеспечена. Эквивалентное число зубьев:</w:t>
      </w:r>
    </w:p>
    <w:p w:rsidR="00E041A1" w:rsidRDefault="00E041A1">
      <w:pPr>
        <w:pStyle w:val="51"/>
        <w:shd w:val="clear" w:color="auto" w:fill="auto"/>
        <w:spacing w:before="0" w:after="114" w:line="178" w:lineRule="exact"/>
        <w:ind w:left="3160" w:right="4340" w:hanging="540"/>
        <w:jc w:val="left"/>
      </w:pPr>
      <w:r>
        <w:rPr>
          <w:rStyle w:val="511pt4"/>
          <w:color w:val="000000"/>
        </w:rPr>
        <w:t>-о=~</w:t>
      </w:r>
      <w:r>
        <w:rPr>
          <w:rStyle w:val="511pt4"/>
          <w:color w:val="000000"/>
          <w:vertAlign w:val="superscript"/>
        </w:rPr>
        <w:t>-</w:t>
      </w:r>
      <w:r>
        <w:rPr>
          <w:rStyle w:val="511pt4"/>
          <w:color w:val="000000"/>
        </w:rPr>
        <w:t>т~ =</w:t>
      </w:r>
      <w:r>
        <w:rPr>
          <w:rStyle w:val="5"/>
          <w:color w:val="000000"/>
        </w:rPr>
        <w:t xml:space="preserve"> —= 30,9 = 31 </w:t>
      </w:r>
      <w:r>
        <w:rPr>
          <w:rStyle w:val="5"/>
          <w:color w:val="000000"/>
          <w:lang w:val="en-US" w:eastAsia="en-US"/>
        </w:rPr>
        <w:t>cos</w:t>
      </w:r>
      <w:r w:rsidRPr="00796D8A">
        <w:rPr>
          <w:rStyle w:val="511pt5"/>
          <w:color w:val="000000"/>
          <w:vertAlign w:val="superscript"/>
          <w:lang w:eastAsia="en-US"/>
        </w:rPr>
        <w:t>3</w:t>
      </w:r>
      <w:r w:rsidRPr="00796D8A">
        <w:rPr>
          <w:rStyle w:val="5"/>
          <w:color w:val="000000"/>
          <w:lang w:eastAsia="en-US"/>
        </w:rPr>
        <w:t xml:space="preserve"> </w:t>
      </w:r>
      <w:r>
        <w:rPr>
          <w:rStyle w:val="511pt4"/>
          <w:color w:val="000000"/>
        </w:rPr>
        <w:t>у</w:t>
      </w:r>
      <w:r>
        <w:rPr>
          <w:rStyle w:val="5"/>
          <w:color w:val="000000"/>
        </w:rPr>
        <w:t xml:space="preserve"> </w:t>
      </w:r>
      <w:r>
        <w:rPr>
          <w:rStyle w:val="5"/>
          <w:color w:val="000000"/>
          <w:lang w:val="en-US" w:eastAsia="en-US"/>
        </w:rPr>
        <w:t>cos</w:t>
      </w:r>
      <w:r w:rsidRPr="00796D8A">
        <w:rPr>
          <w:rStyle w:val="511pt5"/>
          <w:color w:val="000000"/>
          <w:vertAlign w:val="superscript"/>
          <w:lang w:eastAsia="en-US"/>
        </w:rPr>
        <w:t>3</w:t>
      </w:r>
      <w:r>
        <w:rPr>
          <w:rStyle w:val="5"/>
          <w:color w:val="000000"/>
        </w:rPr>
        <w:t>14 02</w:t>
      </w:r>
    </w:p>
    <w:p w:rsidR="00E041A1" w:rsidRDefault="00E041A1">
      <w:pPr>
        <w:pStyle w:val="90"/>
        <w:shd w:val="clear" w:color="auto" w:fill="auto"/>
        <w:spacing w:after="2" w:line="260" w:lineRule="exact"/>
        <w:ind w:left="600"/>
      </w:pPr>
      <w:r>
        <w:rPr>
          <w:rStyle w:val="94"/>
          <w:i/>
          <w:iCs/>
          <w:color w:val="000000"/>
          <w:lang w:val="en-US" w:eastAsia="en-US"/>
        </w:rPr>
        <w:t>Y</w:t>
      </w:r>
      <w:r>
        <w:rPr>
          <w:rStyle w:val="94"/>
          <w:i/>
          <w:iCs/>
          <w:color w:val="000000"/>
          <w:vertAlign w:val="subscript"/>
          <w:lang w:val="en-US" w:eastAsia="en-US"/>
        </w:rPr>
        <w:t>f</w:t>
      </w:r>
      <w:r w:rsidRPr="00796D8A">
        <w:rPr>
          <w:rStyle w:val="94"/>
          <w:i/>
          <w:iCs/>
          <w:color w:val="000000"/>
          <w:lang w:eastAsia="en-US"/>
        </w:rPr>
        <w:t>=1,76</w:t>
      </w:r>
    </w:p>
    <w:p w:rsidR="00E041A1" w:rsidRDefault="001779C9">
      <w:pPr>
        <w:pStyle w:val="21"/>
        <w:shd w:val="clear" w:color="auto" w:fill="auto"/>
        <w:spacing w:after="0" w:line="260" w:lineRule="exact"/>
        <w:ind w:left="600" w:firstLine="0"/>
        <w:jc w:val="left"/>
        <w:sectPr w:rsidR="00E041A1">
          <w:type w:val="continuous"/>
          <w:pgSz w:w="11900" w:h="16840"/>
          <w:pgMar w:top="312" w:right="272" w:bottom="840" w:left="1102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20" type="#_x0000_t202" style="position:absolute;left:0;text-align:left;margin-left:123.25pt;margin-top:27.75pt;width:15.85pt;height:15.9pt;z-index:-251388928;mso-wrap-distance-left:129.1pt;mso-wrap-distance-right:13.2pt;mso-wrap-distance-bottom:12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&amp;F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21" type="#_x0000_t202" style="position:absolute;left:0;text-align:left;margin-left:152.25pt;margin-top:13.35pt;width:65.5pt;height:37.9pt;z-index:-251387904;mso-wrap-distance-left:5pt;mso-wrap-distance-right:14.4pt;mso-wrap-distance-bottom:4.4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350" w:lineRule="exact"/>
                    <w:ind w:firstLine="0"/>
                    <w:jc w:val="center"/>
                  </w:pPr>
                  <w:r>
                    <w:rPr>
                      <w:rStyle w:val="2Exact"/>
                      <w:color w:val="000000"/>
                    </w:rPr>
                    <w:t>1,2 ■ Т</w:t>
                  </w:r>
                  <w:r>
                    <w:rPr>
                      <w:rStyle w:val="2Exact"/>
                      <w:color w:val="000000"/>
                      <w:vertAlign w:val="subscript"/>
                    </w:rPr>
                    <w:t>г</w:t>
                  </w:r>
                  <w:r>
                    <w:rPr>
                      <w:rStyle w:val="2Exact"/>
                      <w:color w:val="000000"/>
                    </w:rPr>
                    <w:t xml:space="preserve"> ■ </w:t>
                  </w:r>
                  <w:r>
                    <w:rPr>
                      <w:rStyle w:val="2Exact0"/>
                      <w:color w:val="000000"/>
                    </w:rPr>
                    <w:t>к • У</w:t>
                  </w:r>
                  <w:r>
                    <w:rPr>
                      <w:rStyle w:val="2Exact0"/>
                      <w:color w:val="000000"/>
                      <w:vertAlign w:val="subscript"/>
                    </w:rPr>
                    <w:t>р</w:t>
                  </w:r>
                  <w:r>
                    <w:rPr>
                      <w:rStyle w:val="2Exact0"/>
                      <w:color w:val="000000"/>
                      <w:vertAlign w:val="subscript"/>
                    </w:rPr>
                    <w:br/>
                  </w:r>
                  <w:r>
                    <w:rPr>
                      <w:rStyle w:val="2Exact"/>
                      <w:color w:val="000000"/>
                    </w:rPr>
                    <w:t>— ■ #</w:t>
                  </w:r>
                  <w:r>
                    <w:rPr>
                      <w:rStyle w:val="2Exact"/>
                      <w:color w:val="000000"/>
                      <w:vertAlign w:val="subscript"/>
                    </w:rPr>
                    <w:t>2</w:t>
                  </w:r>
                  <w:r>
                    <w:rPr>
                      <w:rStyle w:val="2Exact"/>
                      <w:color w:val="000000"/>
                    </w:rPr>
                    <w:t xml:space="preserve"> ■ </w:t>
                  </w:r>
                  <w:r>
                    <w:rPr>
                      <w:rStyle w:val="2Exact0"/>
                      <w:color w:val="000000"/>
                      <w:lang w:val="en-US" w:eastAsia="en-US"/>
                    </w:rPr>
                    <w:t>m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22" type="#_x0000_t202" style="position:absolute;left:0;text-align:left;margin-left:232.2pt;margin-top:13.8pt;width:133.9pt;height:37.4pt;z-index:-251386880;mso-wrap-distance-left:5pt;mso-wrap-distance-right:11.3pt;mso-wrap-distance-bottom:4.4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346" w:lineRule="exact"/>
                    <w:ind w:left="20"/>
                  </w:pPr>
                  <w:r>
                    <w:rPr>
                      <w:rStyle w:val="5Exact"/>
                      <w:color w:val="000000"/>
                    </w:rPr>
                    <w:t>1,2 • 259,74 -10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5Exact"/>
                      <w:color w:val="000000"/>
                    </w:rPr>
                    <w:t xml:space="preserve"> -1,425 -1,76</w:t>
                  </w:r>
                  <w:r>
                    <w:rPr>
                      <w:rStyle w:val="5Exact"/>
                      <w:color w:val="000000"/>
                    </w:rPr>
                    <w:br/>
                    <w:t>30 • 45 • 6,3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23" type="#_x0000_t202" style="position:absolute;left:0;text-align:left;margin-left:377.4pt;margin-top:26.8pt;width:12.5pt;height:13.15pt;z-index:-251385856;mso-wrap-distance-left:73.9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14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24" type="#_x0000_t202" style="position:absolute;left:0;text-align:left;margin-left:388.9pt;margin-top:19.7pt;width:46.3pt;height:28.1pt;z-index:-251384832;mso-wrap-distance-left:85.4pt;mso-wrap-distance-right:5pt;mso-wrap-distance-bottom:10.5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 xml:space="preserve">,59 </w:t>
                  </w:r>
                  <w:r>
                    <w:rPr>
                      <w:rStyle w:val="511pt6"/>
                      <w:color w:val="000000"/>
                      <w:vertAlign w:val="superscript"/>
                    </w:rPr>
                    <w:t>Н</w:t>
                  </w:r>
                  <w:r>
                    <w:rPr>
                      <w:rStyle w:val="511pt6"/>
                      <w:color w:val="000000"/>
                    </w:rPr>
                    <w:t>/</w:t>
                  </w:r>
                </w:p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  <w:jc w:val="right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/ мм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25" type="#_x0000_t202" style="position:absolute;left:0;text-align:left;margin-left:434.05pt;margin-top:32.45pt;width:5.75pt;height:9.4pt;z-index:-251383808;mso-wrap-distance-left:130.5pt;mso-wrap-distance-right:80.6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600"/>
                    <w:shd w:val="clear" w:color="auto" w:fill="auto"/>
                    <w:spacing w:line="130" w:lineRule="exact"/>
                  </w:pPr>
                  <w:r>
                    <w:rPr>
                      <w:rStyle w:val="60Exact"/>
                      <w:color w:val="000000"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26" type="#_x0000_t202" style="position:absolute;left:0;text-align:left;margin-left:20.25pt;margin-top:55.7pt;width:336.95pt;height:18.25pt;z-index:-251382784;mso-wrap-distance-left:26.1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 xml:space="preserve">Основное допускаемое напряжение изгиба </w:t>
                  </w:r>
                  <w:r w:rsidRPr="00796D8A">
                    <w:rPr>
                      <w:rStyle w:val="2Exact"/>
                      <w:color w:val="000000"/>
                      <w:lang w:eastAsia="en-US"/>
                    </w:rPr>
                    <w:t>[&lt;</w:t>
                  </w:r>
                  <w:r>
                    <w:rPr>
                      <w:rStyle w:val="2Exact"/>
                      <w:color w:val="000000"/>
                      <w:lang w:val="en-US" w:eastAsia="en-US"/>
                    </w:rPr>
                    <w:t>x</w:t>
                  </w:r>
                  <w:r w:rsidRPr="00796D8A">
                    <w:rPr>
                      <w:rStyle w:val="2Exact"/>
                      <w:color w:val="000000"/>
                      <w:vertAlign w:val="subscript"/>
                      <w:lang w:eastAsia="en-US"/>
                    </w:rPr>
                    <w:t>0</w:t>
                  </w:r>
                  <w:r w:rsidRPr="00796D8A">
                    <w:rPr>
                      <w:rStyle w:val="2Exact"/>
                      <w:color w:val="000000"/>
                      <w:lang w:eastAsia="en-US"/>
                    </w:rPr>
                    <w:t>]</w:t>
                  </w:r>
                  <w:r>
                    <w:rPr>
                      <w:rStyle w:val="2Exact"/>
                      <w:color w:val="000000"/>
                      <w:vertAlign w:val="subscript"/>
                      <w:lang w:val="en-US" w:eastAsia="en-US"/>
                    </w:rPr>
                    <w:t>F</w:t>
                  </w:r>
                  <w:r w:rsidRPr="00796D8A">
                    <w:rPr>
                      <w:rStyle w:val="2Exact"/>
                      <w:color w:val="000000"/>
                      <w:lang w:eastAsia="en-US"/>
                    </w:rPr>
                    <w:t xml:space="preserve"> </w:t>
                  </w:r>
                  <w:r>
                    <w:rPr>
                      <w:rStyle w:val="2Exact"/>
                      <w:color w:val="000000"/>
                    </w:rPr>
                    <w:t xml:space="preserve">= </w:t>
                  </w:r>
                  <w:r>
                    <w:rPr>
                      <w:rStyle w:val="210ptExact"/>
                      <w:color w:val="000000"/>
                    </w:rPr>
                    <w:t>57</w:t>
                  </w:r>
                  <w:r>
                    <w:rPr>
                      <w:rStyle w:val="211pt3"/>
                      <w:color w:val="000000"/>
                      <w:vertAlign w:val="superscript"/>
                      <w:lang w:val="ru-RU" w:eastAsia="ru-RU"/>
                    </w:rPr>
                    <w:t>Н</w:t>
                  </w:r>
                  <w:r>
                    <w:rPr>
                      <w:rStyle w:val="211pt3"/>
                      <w:color w:val="000000"/>
                      <w:lang w:val="ru-RU" w:eastAsia="ru-RU"/>
                    </w:rPr>
                    <w:t>/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27" type="#_x0000_t202" style="position:absolute;left:0;text-align:left;margin-left:321.25pt;margin-top:61.1pt;width:49.45pt;height:18.8pt;z-index:-251381760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right"/>
                  </w:pPr>
                  <w:r>
                    <w:rPr>
                      <w:rStyle w:val="2Exact0"/>
                      <w:color w:val="000000"/>
                    </w:rPr>
                    <w:t>/</w:t>
                  </w:r>
                  <w:r>
                    <w:rPr>
                      <w:rStyle w:val="2Exact"/>
                      <w:color w:val="000000"/>
                    </w:rPr>
                    <w:t xml:space="preserve"> 2</w:t>
                  </w:r>
                </w:p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  <w:jc w:val="right"/>
                  </w:pPr>
                  <w:r>
                    <w:rPr>
                      <w:rStyle w:val="710pt1"/>
                      <w:i w:val="0"/>
                      <w:iCs w:val="0"/>
                      <w:color w:val="000000"/>
                    </w:rPr>
                    <w:t xml:space="preserve">/ </w:t>
                  </w:r>
                  <w:r>
                    <w:rPr>
                      <w:rStyle w:val="7Exact"/>
                      <w:i/>
                      <w:iCs/>
                      <w:color w:val="000000"/>
                    </w:rPr>
                    <w:t>мм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28" type="#_x0000_t202" style="position:absolute;left:0;text-align:left;margin-left:372.6pt;margin-top:58pt;width:22.1pt;height:15.15pt;z-index:-251380736;mso-wrap-distance-left:41.7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&gt; а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29" type="#_x0000_t202" style="position:absolute;left:0;text-align:left;margin-left:392.75pt;margin-top:66.05pt;width:7.2pt;height:8.65pt;z-index:-251379712;mso-wrap-distance-left:61.9pt;mso-wrap-distance-right:8.4pt;mso-wrap-distance-bottom:3.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610"/>
                    <w:shd w:val="clear" w:color="auto" w:fill="auto"/>
                    <w:spacing w:line="130" w:lineRule="exact"/>
                  </w:pPr>
                  <w:r>
                    <w:rPr>
                      <w:rStyle w:val="61Exact"/>
                      <w:i/>
                      <w:iCs/>
                      <w:color w:val="000000"/>
                    </w:rPr>
                    <w:t>F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30" type="#_x0000_t202" style="position:absolute;left:0;text-align:left;margin-left:408.35pt;margin-top:57.5pt;width:39.35pt;height:15.9pt;z-index:-251378688;mso-wrap-distance-left:77.5pt;mso-wrap-distance-right:72.7pt;mso-wrap-distance-bottom:4.8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14,59 .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Напряжение изгиба:</w:t>
      </w:r>
    </w:p>
    <w:p w:rsidR="00E041A1" w:rsidRDefault="00E041A1">
      <w:pPr>
        <w:pStyle w:val="21"/>
        <w:shd w:val="clear" w:color="auto" w:fill="auto"/>
        <w:spacing w:after="1012" w:line="260" w:lineRule="exact"/>
        <w:ind w:left="580" w:firstLine="0"/>
        <w:jc w:val="left"/>
      </w:pPr>
      <w:r>
        <w:rPr>
          <w:rStyle w:val="2"/>
          <w:color w:val="000000"/>
        </w:rPr>
        <w:t>Прочность зубьев колеса по напряжениям изгиба обеспечена.</w:t>
      </w:r>
    </w:p>
    <w:p w:rsidR="00E041A1" w:rsidRDefault="00E041A1">
      <w:pPr>
        <w:pStyle w:val="421"/>
        <w:keepNext/>
        <w:keepLines/>
        <w:shd w:val="clear" w:color="auto" w:fill="auto"/>
        <w:spacing w:after="352" w:line="260" w:lineRule="exact"/>
        <w:jc w:val="center"/>
      </w:pPr>
      <w:bookmarkStart w:id="39" w:name="bookmark39"/>
      <w:r>
        <w:rPr>
          <w:rStyle w:val="420"/>
          <w:color w:val="000000"/>
        </w:rPr>
        <w:t>Практическая работа № 23</w:t>
      </w:r>
      <w:bookmarkEnd w:id="39"/>
    </w:p>
    <w:p w:rsidR="00E041A1" w:rsidRDefault="00E041A1">
      <w:pPr>
        <w:pStyle w:val="421"/>
        <w:keepNext/>
        <w:keepLines/>
        <w:shd w:val="clear" w:color="auto" w:fill="auto"/>
        <w:spacing w:after="237" w:line="260" w:lineRule="exact"/>
      </w:pPr>
      <w:bookmarkStart w:id="40" w:name="bookmark40"/>
      <w:r>
        <w:rPr>
          <w:rStyle w:val="420"/>
          <w:color w:val="000000"/>
        </w:rPr>
        <w:t>Тема 23 Основы конструирования редукторов.</w:t>
      </w:r>
      <w:bookmarkEnd w:id="40"/>
    </w:p>
    <w:p w:rsidR="00E041A1" w:rsidRDefault="00E041A1">
      <w:pPr>
        <w:pStyle w:val="21"/>
        <w:shd w:val="clear" w:color="auto" w:fill="auto"/>
        <w:spacing w:after="175" w:line="260" w:lineRule="exact"/>
        <w:ind w:firstLine="0"/>
      </w:pPr>
      <w:r>
        <w:rPr>
          <w:rStyle w:val="2"/>
          <w:color w:val="000000"/>
        </w:rPr>
        <w:t>1. Конструирование редуктора.</w:t>
      </w:r>
    </w:p>
    <w:p w:rsidR="00E041A1" w:rsidRDefault="00E041A1">
      <w:pPr>
        <w:pStyle w:val="21"/>
        <w:shd w:val="clear" w:color="auto" w:fill="auto"/>
        <w:spacing w:after="132" w:line="331" w:lineRule="exact"/>
        <w:ind w:firstLine="0"/>
      </w:pPr>
      <w:r>
        <w:rPr>
          <w:rStyle w:val="23"/>
          <w:color w:val="000000"/>
        </w:rPr>
        <w:t>Цель работы: Н</w:t>
      </w:r>
      <w:r>
        <w:rPr>
          <w:rStyle w:val="2"/>
          <w:color w:val="000000"/>
        </w:rPr>
        <w:t>аучиться определять параметры ременной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258" w:line="317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ременной передачи определить параметры зубчатой передачи, выполнить проверочные расчеты.</w:t>
      </w:r>
    </w:p>
    <w:p w:rsidR="00E041A1" w:rsidRDefault="001779C9">
      <w:pPr>
        <w:pStyle w:val="90"/>
        <w:shd w:val="clear" w:color="auto" w:fill="auto"/>
        <w:spacing w:after="0" w:line="370" w:lineRule="exact"/>
        <w:ind w:left="580" w:right="2580"/>
        <w:sectPr w:rsidR="00E041A1">
          <w:type w:val="continuous"/>
          <w:pgSz w:w="11900" w:h="16840"/>
          <w:pgMar w:top="312" w:right="272" w:bottom="840" w:left="1102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31" type="#_x0000_t202" style="position:absolute;left:0;text-align:left;margin-left:24.35pt;margin-top:60.65pt;width:9.35pt;height:15.9pt;z-index:-251377664;mso-wrap-distance-left:30.2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о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32" type="#_x0000_t202" style="position:absolute;left:0;text-align:left;margin-left:33pt;margin-top:68.7pt;width:5.05pt;height:9.4pt;z-index:-251376640;mso-wrap-distance-left:5pt;mso-wrap-distance-right:12pt;mso-wrap-distance-bottom:28.2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20"/>
                    <w:shd w:val="clear" w:color="auto" w:fill="auto"/>
                    <w:spacing w:line="130" w:lineRule="exact"/>
                  </w:pPr>
                  <w:r>
                    <w:rPr>
                      <w:rStyle w:val="12Exact0"/>
                      <w:i/>
                      <w:iCs/>
                      <w:color w:val="000000"/>
                      <w:lang w:val="ru-RU" w:eastAsia="ru-RU"/>
                    </w:rPr>
                    <w:t>э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33" type="#_x0000_t202" style="position:absolute;left:0;text-align:left;margin-left:24.1pt;margin-top:97.5pt;width:8.9pt;height:13.9pt;z-index:-251375616;mso-wrap-distance-left:30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Т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34" type="#_x0000_t202" style="position:absolute;left:0;text-align:left;margin-left:32.75pt;margin-top:104.2pt;width:4.55pt;height:9.4pt;z-index:-251374592;mso-wrap-distance-left:5pt;mso-wrap-distance-right:12.7pt;mso-wrap-distance-bottom:8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20"/>
                    <w:shd w:val="clear" w:color="auto" w:fill="auto"/>
                    <w:spacing w:line="130" w:lineRule="exact"/>
                  </w:pPr>
                  <w:r>
                    <w:rPr>
                      <w:rStyle w:val="12Exact0"/>
                      <w:i/>
                      <w:iCs/>
                      <w:color w:val="000000"/>
                      <w:lang w:val="ru-RU" w:eastAsia="ru-RU"/>
                    </w:rPr>
                    <w:t>э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35" type="#_x0000_t202" style="position:absolute;left:0;text-align:left;margin-left:50.05pt;margin-top:49.3pt;width:86.65pt;height:72.75pt;z-index:-251373568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pos="1114"/>
                    </w:tabs>
                    <w:spacing w:before="0" w:line="346" w:lineRule="exact"/>
                    <w:ind w:left="180" w:hanging="180"/>
                    <w:jc w:val="left"/>
                  </w:pPr>
                  <w:r>
                    <w:rPr>
                      <w:rStyle w:val="511pt2"/>
                      <w:color w:val="000000"/>
                    </w:rPr>
                    <w:t>ж-п</w:t>
                  </w:r>
                  <w:r>
                    <w:rPr>
                      <w:rStyle w:val="511pt2"/>
                      <w:color w:val="000000"/>
                      <w:vertAlign w:val="subscript"/>
                    </w:rPr>
                    <w:t>э</w:t>
                  </w:r>
                  <w:r>
                    <w:rPr>
                      <w:rStyle w:val="511pt3"/>
                      <w:color w:val="000000"/>
                    </w:rPr>
                    <w:t xml:space="preserve"> _</w:t>
                  </w:r>
                  <w:r>
                    <w:rPr>
                      <w:rStyle w:val="5Exact"/>
                      <w:color w:val="000000"/>
                    </w:rPr>
                    <w:t xml:space="preserve"> </w:t>
                  </w:r>
                  <w:r>
                    <w:rPr>
                      <w:rStyle w:val="5Exact1"/>
                      <w:color w:val="000000"/>
                    </w:rPr>
                    <w:t xml:space="preserve">3,14• 955 </w:t>
                  </w:r>
                  <w:r>
                    <w:rPr>
                      <w:rStyle w:val="5Exact"/>
                      <w:color w:val="000000"/>
                    </w:rPr>
                    <w:t>30 =</w:t>
                  </w:r>
                  <w:r>
                    <w:rPr>
                      <w:rStyle w:val="5Exact"/>
                      <w:color w:val="000000"/>
                    </w:rPr>
                    <w:tab/>
                    <w:t>30</w:t>
                  </w:r>
                </w:p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pos="710"/>
                    </w:tabs>
                    <w:spacing w:before="0" w:line="346" w:lineRule="exact"/>
                    <w:jc w:val="both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 xml:space="preserve">N </w:t>
                  </w:r>
                  <w:r>
                    <w:rPr>
                      <w:rStyle w:val="511pt3"/>
                      <w:color w:val="000000"/>
                    </w:rPr>
                    <w:t>_</w:t>
                  </w:r>
                  <w:r>
                    <w:rPr>
                      <w:rStyle w:val="5Exact"/>
                      <w:color w:val="000000"/>
                    </w:rPr>
                    <w:t xml:space="preserve"> </w:t>
                  </w:r>
                  <w:r>
                    <w:rPr>
                      <w:rStyle w:val="5Exact1"/>
                      <w:color w:val="000000"/>
                    </w:rPr>
                    <w:t>2,58 40</w:t>
                  </w:r>
                  <w:r>
                    <w:rPr>
                      <w:rStyle w:val="5Exact1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5Exact"/>
                      <w:color w:val="000000"/>
                    </w:rPr>
                    <w:t xml:space="preserve"> _ </w:t>
                  </w:r>
                  <w:r>
                    <w:rPr>
                      <w:rStyle w:val="511pt3"/>
                      <w:color w:val="000000"/>
                    </w:rPr>
                    <w:t>о</w:t>
                  </w:r>
                  <w:r>
                    <w:rPr>
                      <w:rStyle w:val="511pt3"/>
                      <w:color w:val="000000"/>
                      <w:vertAlign w:val="subscript"/>
                    </w:rPr>
                    <w:t>э</w:t>
                  </w:r>
                  <w:r>
                    <w:rPr>
                      <w:rStyle w:val="5Exact"/>
                      <w:color w:val="000000"/>
                    </w:rPr>
                    <w:tab/>
                    <w:t>99,96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36" type="#_x0000_t202" style="position:absolute;left:0;text-align:left;margin-left:136.9pt;margin-top:58.3pt;width:55.7pt;height:53.05pt;z-index:-251372544;mso-wrap-distance-left:5pt;mso-wrap-distance-right:5pt;mso-wrap-distance-bottom:10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pos="744"/>
                    </w:tabs>
                    <w:spacing w:before="0" w:after="352" w:line="240" w:lineRule="auto"/>
                    <w:ind w:left="480" w:hanging="480"/>
                    <w:jc w:val="left"/>
                  </w:pPr>
                  <w:r>
                    <w:rPr>
                      <w:rStyle w:val="5Exact"/>
                      <w:color w:val="000000"/>
                    </w:rPr>
                    <w:t xml:space="preserve">= 99,96 </w:t>
                  </w:r>
                  <w:r>
                    <w:rPr>
                      <w:rStyle w:val="511pt3"/>
                      <w:color w:val="000000"/>
                    </w:rPr>
                    <w:t xml:space="preserve">У </w:t>
                  </w:r>
                  <w:r>
                    <w:rPr>
                      <w:rStyle w:val="512ptExact"/>
                      <w:color w:val="000000"/>
                    </w:rPr>
                    <w:t>’</w:t>
                  </w:r>
                  <w:r>
                    <w:rPr>
                      <w:rStyle w:val="512ptExact"/>
                      <w:color w:val="000000"/>
                    </w:rPr>
                    <w:tab/>
                    <w:t>/с</w:t>
                  </w:r>
                </w:p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ind w:left="480" w:hanging="480"/>
                    <w:jc w:val="left"/>
                  </w:pPr>
                  <w:r>
                    <w:rPr>
                      <w:rStyle w:val="5Exact"/>
                      <w:color w:val="000000"/>
                    </w:rPr>
                    <w:t>25,81Ям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91"/>
          <w:i w:val="0"/>
          <w:iCs w:val="0"/>
          <w:color w:val="000000"/>
        </w:rPr>
        <w:t xml:space="preserve">Исходные данные: </w:t>
      </w:r>
      <w:r w:rsidR="00E041A1">
        <w:rPr>
          <w:rStyle w:val="9"/>
          <w:i/>
          <w:iCs/>
          <w:color w:val="000000"/>
        </w:rPr>
        <w:t>Ы</w:t>
      </w:r>
      <w:r w:rsidR="00E041A1">
        <w:rPr>
          <w:rStyle w:val="9"/>
          <w:i/>
          <w:iCs/>
          <w:color w:val="000000"/>
          <w:vertAlign w:val="subscript"/>
        </w:rPr>
        <w:t>э</w:t>
      </w:r>
      <w:r w:rsidR="00E041A1">
        <w:rPr>
          <w:rStyle w:val="9"/>
          <w:i/>
          <w:iCs/>
          <w:color w:val="000000"/>
        </w:rPr>
        <w:t>=2,58кВт п</w:t>
      </w:r>
      <w:r w:rsidR="00E041A1">
        <w:rPr>
          <w:rStyle w:val="9"/>
          <w:i/>
          <w:iCs/>
          <w:color w:val="000000"/>
          <w:vertAlign w:val="subscript"/>
        </w:rPr>
        <w:t>э</w:t>
      </w:r>
      <w:r w:rsidR="00E041A1">
        <w:rPr>
          <w:rStyle w:val="9"/>
          <w:i/>
          <w:iCs/>
          <w:color w:val="000000"/>
        </w:rPr>
        <w:t>=955 об/мин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1" type="#_x0000_t75" style="width:594.75pt;height:3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8" w:right="0" w:bottom="183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132" w:line="260" w:lineRule="exact"/>
        <w:ind w:left="600" w:firstLine="0"/>
        <w:jc w:val="left"/>
      </w:pPr>
      <w:r>
        <w:rPr>
          <w:rStyle w:val="2"/>
          <w:color w:val="000000"/>
        </w:rPr>
        <w:lastRenderedPageBreak/>
        <w:t>Определяем диаметр ведущего шкива:</w:t>
      </w:r>
    </w:p>
    <w:p w:rsidR="00E041A1" w:rsidRDefault="00E041A1">
      <w:pPr>
        <w:pStyle w:val="51"/>
        <w:shd w:val="clear" w:color="auto" w:fill="auto"/>
        <w:spacing w:before="0" w:line="220" w:lineRule="exact"/>
        <w:ind w:left="2560"/>
        <w:jc w:val="left"/>
      </w:pPr>
      <w:r>
        <w:rPr>
          <w:rStyle w:val="511pt7"/>
          <w:color w:val="000000"/>
        </w:rPr>
        <w:t>D</w:t>
      </w:r>
      <w:r w:rsidRPr="00796D8A">
        <w:rPr>
          <w:rStyle w:val="511pt7"/>
          <w:color w:val="000000"/>
          <w:lang w:val="ru-RU"/>
        </w:rPr>
        <w:t xml:space="preserve"> </w:t>
      </w:r>
      <w:r>
        <w:rPr>
          <w:rStyle w:val="511pt7"/>
          <w:color w:val="000000"/>
          <w:lang w:val="ru-RU" w:eastAsia="ru-RU"/>
        </w:rPr>
        <w:t>=</w:t>
      </w:r>
      <w:r>
        <w:rPr>
          <w:rStyle w:val="5"/>
          <w:color w:val="000000"/>
        </w:rPr>
        <w:t xml:space="preserve"> </w:t>
      </w:r>
      <w:r>
        <w:rPr>
          <w:rStyle w:val="511pt5"/>
          <w:color w:val="000000"/>
        </w:rPr>
        <w:t>6</w:t>
      </w:r>
      <w:r>
        <w:rPr>
          <w:rStyle w:val="5"/>
          <w:color w:val="000000"/>
        </w:rPr>
        <w:t>^^ = 6^25,81 ‘10</w:t>
      </w:r>
      <w:r>
        <w:rPr>
          <w:rStyle w:val="511pt5"/>
          <w:color w:val="000000"/>
          <w:vertAlign w:val="superscript"/>
        </w:rPr>
        <w:t>3</w:t>
      </w:r>
      <w:r>
        <w:rPr>
          <w:rStyle w:val="5"/>
          <w:color w:val="000000"/>
        </w:rPr>
        <w:t xml:space="preserve"> = 177,6</w:t>
      </w:r>
      <w:r>
        <w:rPr>
          <w:rStyle w:val="511pt7"/>
          <w:color w:val="000000"/>
          <w:lang w:val="ru-RU" w:eastAsia="ru-RU"/>
        </w:rPr>
        <w:t>мм</w:t>
      </w:r>
      <w:r>
        <w:br w:type="page"/>
      </w:r>
    </w:p>
    <w:p w:rsidR="00E041A1" w:rsidRDefault="00E041A1">
      <w:pPr>
        <w:pStyle w:val="21"/>
        <w:shd w:val="clear" w:color="auto" w:fill="auto"/>
        <w:spacing w:after="0" w:line="260" w:lineRule="exact"/>
        <w:ind w:firstLine="620"/>
        <w:jc w:val="left"/>
      </w:pPr>
      <w:r>
        <w:rPr>
          <w:rStyle w:val="2"/>
          <w:color w:val="000000"/>
        </w:rPr>
        <w:lastRenderedPageBreak/>
        <w:t xml:space="preserve">Округляем полученное значение до ближайшего стандартного значения </w:t>
      </w:r>
      <w:r>
        <w:rPr>
          <w:rStyle w:val="25"/>
          <w:color w:val="000000"/>
          <w:lang w:val="en-US" w:eastAsia="en-US"/>
        </w:rPr>
        <w:t>Dj</w:t>
      </w:r>
      <w:r w:rsidRPr="00796D8A">
        <w:rPr>
          <w:rStyle w:val="25"/>
          <w:color w:val="000000"/>
          <w:lang w:eastAsia="en-US"/>
        </w:rPr>
        <w:t xml:space="preserve">=180 </w:t>
      </w:r>
      <w:r>
        <w:rPr>
          <w:rStyle w:val="9"/>
          <w:color w:val="000000"/>
        </w:rPr>
        <w:t>мм.</w:t>
      </w:r>
    </w:p>
    <w:p w:rsidR="00E041A1" w:rsidRDefault="00E041A1">
      <w:pPr>
        <w:pStyle w:val="21"/>
        <w:shd w:val="clear" w:color="auto" w:fill="auto"/>
        <w:spacing w:after="0"/>
        <w:ind w:firstLine="620"/>
        <w:jc w:val="left"/>
      </w:pPr>
      <w:r>
        <w:rPr>
          <w:rStyle w:val="2"/>
          <w:color w:val="000000"/>
        </w:rPr>
        <w:t xml:space="preserve">Диаметр большого шкива с учетом коэффициента скольжения ремня, который равен </w:t>
      </w:r>
      <w:r>
        <w:rPr>
          <w:rStyle w:val="25"/>
          <w:color w:val="000000"/>
        </w:rPr>
        <w:t>£=0,01:</w:t>
      </w:r>
    </w:p>
    <w:p w:rsidR="00E041A1" w:rsidRDefault="00E041A1">
      <w:pPr>
        <w:pStyle w:val="21"/>
        <w:shd w:val="clear" w:color="auto" w:fill="auto"/>
        <w:spacing w:after="52" w:line="260" w:lineRule="exact"/>
        <w:ind w:left="620" w:firstLine="1960"/>
        <w:jc w:val="left"/>
      </w:pPr>
      <w:r>
        <w:rPr>
          <w:rStyle w:val="25"/>
          <w:color w:val="000000"/>
          <w:lang w:val="en-US" w:eastAsia="en-US"/>
        </w:rPr>
        <w:t>D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 xml:space="preserve">= </w:t>
      </w:r>
      <w:r>
        <w:rPr>
          <w:rStyle w:val="25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■ </w:t>
      </w:r>
      <w:r>
        <w:rPr>
          <w:rStyle w:val="25"/>
          <w:color w:val="000000"/>
          <w:vertAlign w:val="superscript"/>
        </w:rPr>
        <w:t>и</w:t>
      </w:r>
      <w:r>
        <w:rPr>
          <w:rStyle w:val="260"/>
          <w:color w:val="000000"/>
        </w:rPr>
        <w:t>р.п</w:t>
      </w:r>
      <w:r>
        <w:rPr>
          <w:rStyle w:val="210pt2"/>
          <w:color w:val="000000"/>
        </w:rPr>
        <w:t xml:space="preserve"> </w:t>
      </w:r>
      <w:r>
        <w:rPr>
          <w:rStyle w:val="2"/>
          <w:color w:val="000000"/>
        </w:rPr>
        <w:t xml:space="preserve">(1 - е) </w:t>
      </w:r>
      <w:r>
        <w:rPr>
          <w:rStyle w:val="25"/>
          <w:color w:val="000000"/>
        </w:rPr>
        <w:t>=</w:t>
      </w:r>
      <w:r>
        <w:rPr>
          <w:rStyle w:val="2"/>
          <w:color w:val="000000"/>
        </w:rPr>
        <w:t xml:space="preserve"> 180 • 1,3(1 - 0,01) = 231,66</w:t>
      </w:r>
      <w:r>
        <w:rPr>
          <w:rStyle w:val="25"/>
          <w:color w:val="000000"/>
        </w:rPr>
        <w:t>мм</w:t>
      </w:r>
    </w:p>
    <w:p w:rsidR="00E041A1" w:rsidRDefault="00E041A1">
      <w:pPr>
        <w:pStyle w:val="90"/>
        <w:shd w:val="clear" w:color="auto" w:fill="auto"/>
        <w:spacing w:after="52" w:line="260" w:lineRule="exact"/>
        <w:ind w:firstLine="620"/>
      </w:pPr>
      <w:r>
        <w:rPr>
          <w:rStyle w:val="91"/>
          <w:i w:val="0"/>
          <w:iCs w:val="0"/>
          <w:color w:val="000000"/>
        </w:rPr>
        <w:t xml:space="preserve">Принимаем </w:t>
      </w:r>
      <w:r>
        <w:rPr>
          <w:rStyle w:val="9"/>
          <w:i/>
          <w:iCs/>
          <w:color w:val="000000"/>
          <w:lang w:val="en-US" w:eastAsia="en-US"/>
        </w:rPr>
        <w:t>D</w:t>
      </w:r>
      <w:r w:rsidRPr="00796D8A">
        <w:rPr>
          <w:rStyle w:val="9"/>
          <w:i/>
          <w:iCs/>
          <w:color w:val="000000"/>
          <w:vertAlign w:val="subscript"/>
          <w:lang w:eastAsia="en-US"/>
        </w:rPr>
        <w:t>2</w:t>
      </w:r>
      <w:r w:rsidRPr="00796D8A">
        <w:rPr>
          <w:rStyle w:val="9"/>
          <w:i/>
          <w:iCs/>
          <w:color w:val="000000"/>
          <w:lang w:eastAsia="en-US"/>
        </w:rPr>
        <w:t xml:space="preserve">=230 </w:t>
      </w:r>
      <w:r>
        <w:rPr>
          <w:rStyle w:val="9"/>
          <w:i/>
          <w:iCs/>
          <w:color w:val="000000"/>
        </w:rPr>
        <w:t>мм.</w:t>
      </w:r>
    </w:p>
    <w:p w:rsidR="00E041A1" w:rsidRDefault="00E041A1">
      <w:pPr>
        <w:pStyle w:val="21"/>
        <w:shd w:val="clear" w:color="auto" w:fill="auto"/>
        <w:spacing w:after="95" w:line="260" w:lineRule="exact"/>
        <w:ind w:firstLine="620"/>
        <w:jc w:val="left"/>
      </w:pPr>
      <w:r>
        <w:rPr>
          <w:rStyle w:val="2"/>
          <w:color w:val="000000"/>
        </w:rPr>
        <w:t>Уточняем передаточное отношение</w:t>
      </w:r>
    </w:p>
    <w:p w:rsidR="00E041A1" w:rsidRDefault="001779C9">
      <w:pPr>
        <w:pStyle w:val="90"/>
        <w:shd w:val="clear" w:color="auto" w:fill="auto"/>
        <w:spacing w:after="11" w:line="260" w:lineRule="exact"/>
        <w:ind w:left="620" w:firstLine="1960"/>
      </w:pPr>
      <w:r>
        <w:rPr>
          <w:noProof/>
        </w:rPr>
        <w:pict>
          <v:shape id="_x0000_s1337" type="#_x0000_t202" style="position:absolute;left:0;text-align:left;margin-left:301.45pt;margin-top:4.45pt;width:21.35pt;height:15.9pt;z-index:-251371520;mso-wrap-distance-left:11.75pt;mso-wrap-distance-top:37.25pt;mso-wrap-distance-right:5pt;mso-wrap-distance-bottom:3.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1,29</w:t>
                  </w:r>
                </w:p>
              </w:txbxContent>
            </v:textbox>
            <w10:wrap type="square" side="left" anchorx="margin"/>
          </v:shape>
        </w:pict>
      </w:r>
      <w:r w:rsidR="00E041A1">
        <w:rPr>
          <w:rStyle w:val="9"/>
          <w:i/>
          <w:iCs/>
          <w:color w:val="000000"/>
        </w:rPr>
        <w:t xml:space="preserve">и = </w:t>
      </w:r>
      <w:r w:rsidR="00E041A1" w:rsidRPr="00796D8A">
        <w:rPr>
          <w:rStyle w:val="9"/>
          <w:i/>
          <w:iCs/>
          <w:color w:val="000000"/>
          <w:lang w:eastAsia="en-US"/>
        </w:rPr>
        <w:t>—</w:t>
      </w:r>
      <w:r w:rsidR="00E041A1">
        <w:rPr>
          <w:rStyle w:val="9"/>
          <w:i/>
          <w:iCs/>
          <w:color w:val="000000"/>
          <w:lang w:val="en-US" w:eastAsia="en-US"/>
        </w:rPr>
        <w:t>D</w:t>
      </w:r>
      <w:r w:rsidR="00E041A1" w:rsidRPr="00796D8A">
        <w:rPr>
          <w:rStyle w:val="9"/>
          <w:i/>
          <w:iCs/>
          <w:color w:val="000000"/>
          <w:lang w:eastAsia="en-US"/>
        </w:rPr>
        <w:t xml:space="preserve">^_ </w:t>
      </w:r>
      <w:r w:rsidR="00E041A1" w:rsidRPr="00796D8A">
        <w:rPr>
          <w:rStyle w:val="9"/>
          <w:i/>
          <w:iCs/>
          <w:color w:val="000000"/>
          <w:vertAlign w:val="subscript"/>
          <w:lang w:eastAsia="en-US"/>
        </w:rPr>
        <w:t>=</w:t>
      </w:r>
      <w:r w:rsidR="00E041A1" w:rsidRPr="00796D8A">
        <w:rPr>
          <w:rStyle w:val="9"/>
          <w:i/>
          <w:iCs/>
          <w:color w:val="000000"/>
          <w:lang w:eastAsia="en-US"/>
        </w:rPr>
        <w:t xml:space="preserve"> </w:t>
      </w:r>
      <w:r w:rsidR="00E041A1">
        <w:rPr>
          <w:rStyle w:val="9"/>
          <w:i/>
          <w:iCs/>
          <w:color w:val="000000"/>
        </w:rPr>
        <w:t>__230__</w:t>
      </w:r>
    </w:p>
    <w:p w:rsidR="00E041A1" w:rsidRDefault="00E041A1">
      <w:pPr>
        <w:pStyle w:val="21"/>
        <w:shd w:val="clear" w:color="auto" w:fill="auto"/>
        <w:spacing w:after="52" w:line="260" w:lineRule="exact"/>
        <w:ind w:firstLine="0"/>
        <w:jc w:val="right"/>
      </w:pPr>
      <w:r>
        <w:rPr>
          <w:rStyle w:val="25"/>
          <w:color w:val="000000"/>
          <w:vertAlign w:val="superscript"/>
        </w:rPr>
        <w:t>рп</w:t>
      </w:r>
      <w:r>
        <w:rPr>
          <w:rStyle w:val="25"/>
          <w:color w:val="000000"/>
        </w:rPr>
        <w:t xml:space="preserve"> </w:t>
      </w:r>
      <w:r>
        <w:rPr>
          <w:rStyle w:val="25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(1 </w:t>
      </w:r>
      <w:r>
        <w:rPr>
          <w:rStyle w:val="25"/>
          <w:color w:val="000000"/>
        </w:rPr>
        <w:t>-е)</w:t>
      </w:r>
      <w:r>
        <w:rPr>
          <w:rStyle w:val="2"/>
          <w:color w:val="000000"/>
        </w:rPr>
        <w:t xml:space="preserve"> 180(1 - 0,01)</w:t>
      </w:r>
    </w:p>
    <w:p w:rsidR="00E041A1" w:rsidRDefault="00E041A1">
      <w:pPr>
        <w:pStyle w:val="90"/>
        <w:shd w:val="clear" w:color="auto" w:fill="auto"/>
        <w:spacing w:after="52" w:line="260" w:lineRule="exact"/>
        <w:ind w:firstLine="620"/>
      </w:pPr>
      <w:r>
        <w:rPr>
          <w:rStyle w:val="91"/>
          <w:i w:val="0"/>
          <w:iCs w:val="0"/>
          <w:color w:val="000000"/>
        </w:rPr>
        <w:t xml:space="preserve">Итак, </w:t>
      </w:r>
      <w:r>
        <w:rPr>
          <w:rStyle w:val="9"/>
          <w:i/>
          <w:iCs/>
          <w:color w:val="000000"/>
          <w:lang w:val="en-US" w:eastAsia="en-US"/>
        </w:rPr>
        <w:t>Dj</w:t>
      </w:r>
      <w:r w:rsidRPr="00796D8A">
        <w:rPr>
          <w:rStyle w:val="9"/>
          <w:i/>
          <w:iCs/>
          <w:color w:val="000000"/>
          <w:lang w:eastAsia="en-US"/>
        </w:rPr>
        <w:t xml:space="preserve">=180 </w:t>
      </w:r>
      <w:r>
        <w:rPr>
          <w:rStyle w:val="9"/>
          <w:i/>
          <w:iCs/>
          <w:color w:val="000000"/>
        </w:rPr>
        <w:t xml:space="preserve">мм, </w:t>
      </w:r>
      <w:r>
        <w:rPr>
          <w:rStyle w:val="9"/>
          <w:i/>
          <w:iCs/>
          <w:color w:val="000000"/>
          <w:lang w:val="en-US" w:eastAsia="en-US"/>
        </w:rPr>
        <w:t>D</w:t>
      </w:r>
      <w:r w:rsidRPr="00796D8A">
        <w:rPr>
          <w:rStyle w:val="9"/>
          <w:i/>
          <w:iCs/>
          <w:color w:val="000000"/>
          <w:vertAlign w:val="subscript"/>
          <w:lang w:eastAsia="en-US"/>
        </w:rPr>
        <w:t>2</w:t>
      </w:r>
      <w:r w:rsidRPr="00796D8A">
        <w:rPr>
          <w:rStyle w:val="9"/>
          <w:i/>
          <w:iCs/>
          <w:color w:val="000000"/>
          <w:lang w:eastAsia="en-US"/>
        </w:rPr>
        <w:t xml:space="preserve">=230 </w:t>
      </w:r>
      <w:r>
        <w:rPr>
          <w:rStyle w:val="9"/>
          <w:i/>
          <w:iCs/>
          <w:color w:val="000000"/>
        </w:rPr>
        <w:t>мм.</w:t>
      </w:r>
    </w:p>
    <w:p w:rsidR="00E041A1" w:rsidRDefault="00E041A1">
      <w:pPr>
        <w:pStyle w:val="21"/>
        <w:shd w:val="clear" w:color="auto" w:fill="auto"/>
        <w:spacing w:after="0" w:line="260" w:lineRule="exact"/>
        <w:ind w:firstLine="620"/>
        <w:jc w:val="left"/>
      </w:pPr>
      <w:r>
        <w:rPr>
          <w:rStyle w:val="2"/>
          <w:color w:val="000000"/>
        </w:rPr>
        <w:t>Межосевое расстояние:</w:t>
      </w:r>
    </w:p>
    <w:p w:rsidR="00E041A1" w:rsidRDefault="001779C9">
      <w:pPr>
        <w:pStyle w:val="21"/>
        <w:shd w:val="clear" w:color="auto" w:fill="auto"/>
        <w:spacing w:after="0" w:line="403" w:lineRule="exact"/>
        <w:ind w:left="620" w:firstLine="1960"/>
        <w:jc w:val="left"/>
        <w:sectPr w:rsidR="00E041A1">
          <w:type w:val="continuous"/>
          <w:pgSz w:w="11900" w:h="16840"/>
          <w:pgMar w:top="308" w:right="267" w:bottom="183" w:left="1087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38" type="#_x0000_t202" style="position:absolute;left:0;text-align:left;margin-left:133.65pt;margin-top:42.9pt;width:13.9pt;height:18.75pt;z-index:-251370496;mso-wrap-distance-left:127.2pt;mso-wrap-distance-right:12.25pt;mso-wrap-distance-bottom:3.9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а°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39" type="#_x0000_t202" style="position:absolute;left:0;text-align:left;margin-left:159.85pt;margin-top:42.65pt;width:22.55pt;height:15.9pt;z-index:-251369472;mso-wrap-distance-left:5pt;mso-wrap-distance-right:77.5pt;mso-wrap-distance-bottom: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180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40" type="#_x0000_t202" style="position:absolute;left:0;text-align:left;margin-left:259.9pt;margin-top:42.65pt;width:22.55pt;height:15.9pt;z-index:-251368448;mso-wrap-distance-left:30.3pt;mso-wrap-distance-right:10.8pt;mso-wrap-distance-bottom: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180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41" type="#_x0000_t202" style="position:absolute;left:0;text-align:left;margin-left:223.45pt;margin-top:52.25pt;width:8.9pt;height:15.9pt;z-index:-251367424;mso-wrap-distance-left:5pt;mso-wrap-distance-right:60.9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а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42" type="#_x0000_t202" style="position:absolute;left:0;text-align:left;margin-left:293.25pt;margin-top:35.2pt;width:62.65pt;height:32.95pt;z-index:-251366400;mso-wrap-distance-left:57.2pt;mso-wrap-distance-right:11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</w:pPr>
                  <w:r>
                    <w:rPr>
                      <w:rStyle w:val="2Exact"/>
                      <w:color w:val="000000"/>
                    </w:rPr>
                    <w:t>^ 230 -180</w:t>
                  </w:r>
                </w:p>
                <w:p w:rsidR="00E041A1" w:rsidRDefault="00E041A1">
                  <w:pPr>
                    <w:pStyle w:val="21"/>
                    <w:shd w:val="clear" w:color="auto" w:fill="auto"/>
                    <w:tabs>
                      <w:tab w:val="left" w:leader="hyphen" w:pos="1214"/>
                    </w:tabs>
                    <w:spacing w:after="0" w:line="260" w:lineRule="exact"/>
                    <w:ind w:firstLine="0"/>
                  </w:pPr>
                  <w:r>
                    <w:rPr>
                      <w:rStyle w:val="2Exact"/>
                      <w:color w:val="000000"/>
                    </w:rPr>
                    <w:t>60</w:t>
                  </w:r>
                  <w:r>
                    <w:rPr>
                      <w:rStyle w:val="2Exact"/>
                      <w:color w:val="000000"/>
                    </w:rPr>
                    <w:tab/>
                  </w:r>
                </w:p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right="320" w:firstLine="0"/>
                    <w:jc w:val="right"/>
                  </w:pPr>
                  <w:r>
                    <w:rPr>
                      <w:rStyle w:val="2Exact"/>
                      <w:color w:val="000000"/>
                    </w:rPr>
                    <w:t>820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43" type="#_x0000_t202" style="position:absolute;left:0;text-align:left;margin-left:367.2pt;margin-top:42.65pt;width:37.2pt;height:15.9pt;z-index:-251365376;mso-wrap-distance-left:131.1pt;mso-wrap-distance-right:129.35pt;mso-wrap-distance-bottom: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176,34°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5"/>
          <w:color w:val="000000"/>
        </w:rPr>
        <w:t xml:space="preserve">а = </w:t>
      </w:r>
      <w:r w:rsidR="00E041A1" w:rsidRPr="00796D8A">
        <w:rPr>
          <w:rStyle w:val="25"/>
          <w:color w:val="000000"/>
          <w:lang w:eastAsia="en-US"/>
        </w:rPr>
        <w:t>2(</w:t>
      </w:r>
      <w:r w:rsidR="00E041A1">
        <w:rPr>
          <w:rStyle w:val="25"/>
          <w:color w:val="000000"/>
          <w:lang w:val="en-US" w:eastAsia="en-US"/>
        </w:rPr>
        <w:t>D</w:t>
      </w:r>
      <w:r w:rsidR="00E041A1" w:rsidRPr="00796D8A">
        <w:rPr>
          <w:rStyle w:val="25"/>
          <w:color w:val="000000"/>
          <w:lang w:eastAsia="en-US"/>
        </w:rPr>
        <w:t xml:space="preserve"> </w:t>
      </w:r>
      <w:r w:rsidR="00E041A1">
        <w:rPr>
          <w:rStyle w:val="25"/>
          <w:color w:val="000000"/>
        </w:rPr>
        <w:t xml:space="preserve">+ </w:t>
      </w:r>
      <w:r w:rsidR="00E041A1">
        <w:rPr>
          <w:rStyle w:val="25"/>
          <w:color w:val="000000"/>
          <w:lang w:val="en-US" w:eastAsia="en-US"/>
        </w:rPr>
        <w:t>D</w:t>
      </w:r>
      <w:r w:rsidR="00E041A1" w:rsidRPr="00796D8A">
        <w:rPr>
          <w:rStyle w:val="2"/>
          <w:color w:val="000000"/>
          <w:lang w:eastAsia="en-US"/>
        </w:rPr>
        <w:t xml:space="preserve"> </w:t>
      </w:r>
      <w:r w:rsidR="00E041A1">
        <w:rPr>
          <w:rStyle w:val="2"/>
          <w:color w:val="000000"/>
        </w:rPr>
        <w:t>) = 2(180 + 230) = 820мм Угол обхвата малого шкива.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2" type="#_x0000_t75" style="width:594.75pt;height: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8" w:right="0" w:bottom="183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pStyle w:val="21"/>
        <w:shd w:val="clear" w:color="auto" w:fill="auto"/>
        <w:spacing w:after="0" w:line="260" w:lineRule="exact"/>
        <w:ind w:left="620" w:firstLine="0"/>
        <w:jc w:val="left"/>
        <w:sectPr w:rsidR="00E041A1">
          <w:type w:val="continuous"/>
          <w:pgSz w:w="11900" w:h="16840"/>
          <w:pgMar w:top="308" w:right="757" w:bottom="183" w:left="108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344" type="#_x0000_t202" style="position:absolute;left:0;text-align:left;margin-left:6.95pt;margin-top:41.2pt;width:127.2pt;height:17.35pt;z-index:-251364352;mso-wrap-distance-left:5pt;mso-wrap-distance-right:5pt;mso-wrap-distance-bottom:6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tabs>
                      <w:tab w:val="left" w:pos="2189"/>
                    </w:tabs>
                    <w:spacing w:after="0" w:line="260" w:lineRule="exact"/>
                    <w:ind w:firstLine="0"/>
                  </w:pPr>
                  <w:r>
                    <w:rPr>
                      <w:rStyle w:val="2Exact0"/>
                      <w:color w:val="000000"/>
                      <w:lang w:val="en-US" w:eastAsia="en-US"/>
                    </w:rPr>
                    <w:t>L</w:t>
                  </w:r>
                  <w:r>
                    <w:rPr>
                      <w:rStyle w:val="2Exact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2Exact"/>
                      <w:color w:val="000000"/>
                    </w:rPr>
                    <w:t xml:space="preserve">— </w:t>
                  </w:r>
                  <w:r>
                    <w:rPr>
                      <w:rStyle w:val="2Exact0"/>
                      <w:color w:val="000000"/>
                    </w:rPr>
                    <w:t>2а</w:t>
                  </w:r>
                  <w:r>
                    <w:rPr>
                      <w:rStyle w:val="2Exact"/>
                      <w:color w:val="000000"/>
                    </w:rPr>
                    <w:t xml:space="preserve"> + 0,5ж(Д +</w:t>
                  </w:r>
                  <w:r>
                    <w:rPr>
                      <w:rStyle w:val="2Exact"/>
                      <w:color w:val="000000"/>
                    </w:rPr>
                    <w:tab/>
                    <w:t>) +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45" type="#_x0000_t202" style="position:absolute;left:0;text-align:left;margin-left:135.1pt;margin-top:36pt;width:51.85pt;height:31.4pt;z-index:-251363328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10"/>
                      <w:color w:val="000000"/>
                    </w:rPr>
                    <w:t>(</w:t>
                  </w:r>
                  <w:r>
                    <w:rPr>
                      <w:rStyle w:val="2Exact10"/>
                      <w:color w:val="000000"/>
                      <w:lang w:val="en-US" w:eastAsia="en-US"/>
                    </w:rPr>
                    <w:t xml:space="preserve">D </w:t>
                  </w:r>
                  <w:r>
                    <w:rPr>
                      <w:rStyle w:val="2Exact10"/>
                      <w:color w:val="000000"/>
                    </w:rPr>
                    <w:t>- А)</w:t>
                  </w:r>
                  <w:r>
                    <w:rPr>
                      <w:rStyle w:val="2Exact10"/>
                      <w:color w:val="000000"/>
                      <w:vertAlign w:val="superscript"/>
                    </w:rPr>
                    <w:t>2</w:t>
                  </w:r>
                </w:p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right="60" w:firstLine="0"/>
                    <w:jc w:val="center"/>
                  </w:pPr>
                  <w:r>
                    <w:rPr>
                      <w:rStyle w:val="2Exact"/>
                      <w:color w:val="000000"/>
                    </w:rPr>
                    <w:t>4а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46" type="#_x0000_t202" style="position:absolute;left:0;text-align:left;margin-left:190.8pt;margin-top:41.7pt;width:165.6pt;height:16.4pt;z-index:-251362304;mso-wrap-distance-left:5pt;mso-wrap-distance-right:5pt;mso-wrap-distance-bottom:6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= 2 х 820 + 0,5 х 3,14(180 + 230) +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47" type="#_x0000_t202" style="position:absolute;left:0;text-align:left;margin-left:357.35pt;margin-top:32.2pt;width:59.05pt;height:36pt;z-index:-251361280;mso-wrap-distance-left:49.05pt;mso-wrap-distance-right:15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341" w:lineRule="exact"/>
                    <w:ind w:firstLine="0"/>
                    <w:jc w:val="center"/>
                  </w:pPr>
                  <w:r>
                    <w:rPr>
                      <w:rStyle w:val="2Exact"/>
                      <w:color w:val="000000"/>
                    </w:rPr>
                    <w:t>(230 -180)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2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br/>
                  </w:r>
                  <w:r>
                    <w:rPr>
                      <w:rStyle w:val="2Exact"/>
                      <w:color w:val="000000"/>
                    </w:rPr>
                    <w:t>4 х 820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48" type="#_x0000_t202" style="position:absolute;left:0;text-align:left;margin-left:431.5pt;margin-top:42.6pt;width:57.85pt;height:15.9pt;z-index:-251360256;mso-wrap-distance-left:123.2pt;mso-wrap-distance-right:20.4pt;mso-wrap-distance-bottom:6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2283,76</w:t>
                  </w:r>
                  <w:r>
                    <w:rPr>
                      <w:rStyle w:val="2Exact0"/>
                      <w:color w:val="000000"/>
                    </w:rPr>
                    <w:t>мм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Длина ремня:</w:t>
      </w:r>
    </w:p>
    <w:p w:rsidR="00E041A1" w:rsidRDefault="001779C9">
      <w:pPr>
        <w:pStyle w:val="21"/>
        <w:shd w:val="clear" w:color="auto" w:fill="auto"/>
        <w:spacing w:after="0" w:line="374" w:lineRule="exact"/>
        <w:ind w:left="620" w:right="4920" w:firstLine="0"/>
        <w:jc w:val="left"/>
        <w:sectPr w:rsidR="00E041A1">
          <w:type w:val="continuous"/>
          <w:pgSz w:w="11900" w:h="16840"/>
          <w:pgMar w:top="308" w:right="757" w:bottom="183" w:left="1083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49" type="#_x0000_t202" style="position:absolute;left:0;text-align:left;margin-left:131.75pt;margin-top:47.75pt;width:20.65pt;height:9.9pt;z-index:-251359232;mso-wrap-distance-left:125.05pt;mso-wrap-distance-right:5pt;mso-wrap-distance-bottom:8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620"/>
                    <w:shd w:val="clear" w:color="auto" w:fill="auto"/>
                    <w:spacing w:line="150" w:lineRule="exact"/>
                  </w:pPr>
                  <w:r>
                    <w:rPr>
                      <w:rStyle w:val="62Exact"/>
                      <w:b/>
                      <w:bCs/>
                      <w:i/>
                      <w:iCs/>
                      <w:color w:val="000000"/>
                    </w:rPr>
                    <w:t>V =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50" type="#_x0000_t202" style="position:absolute;left:0;text-align:left;margin-left:153.85pt;margin-top:35.7pt;width:156.95pt;height:15.65pt;z-index:-251358208;mso-wrap-distance-left:5pt;mso-wrap-distance-right:5pt;mso-wrap-distance-bottom:3.3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left="320" w:firstLine="0"/>
                    <w:jc w:val="left"/>
                  </w:pPr>
                  <w:r>
                    <w:rPr>
                      <w:rStyle w:val="2Exact"/>
                      <w:color w:val="000000"/>
                      <w:lang w:val="en-US" w:eastAsia="en-US"/>
                    </w:rPr>
                    <w:t xml:space="preserve">D </w:t>
                  </w:r>
                  <w:r>
                    <w:rPr>
                      <w:rStyle w:val="2Exact"/>
                      <w:color w:val="000000"/>
                    </w:rPr>
                    <w:t xml:space="preserve">■ </w:t>
                  </w:r>
                  <w:r>
                    <w:rPr>
                      <w:rStyle w:val="2Exact0"/>
                      <w:color w:val="000000"/>
                      <w:lang w:val="en-US" w:eastAsia="en-US"/>
                    </w:rPr>
                    <w:t>n</w:t>
                  </w:r>
                  <w:r>
                    <w:rPr>
                      <w:rStyle w:val="2Exact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2Exact"/>
                      <w:color w:val="000000"/>
                    </w:rPr>
                    <w:t xml:space="preserve">3,14 -180 -10 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2Exact"/>
                      <w:color w:val="000000"/>
                    </w:rPr>
                    <w:t xml:space="preserve"> ■ 955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51" type="#_x0000_t202" style="position:absolute;left:0;text-align:left;margin-left:168.7pt;margin-top:52.2pt;width:19.2pt;height:16.15pt;z-index:-251357184;mso-wrap-distance-left:5pt;mso-wrap-distance-right:64.8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60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52" type="#_x0000_t202" style="position:absolute;left:0;text-align:left;margin-left:252.7pt;margin-top:52.2pt;width:19.2pt;height:16.15pt;z-index:-251356160;mso-wrap-distance-left:5pt;mso-wrap-distance-right:40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60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53" type="#_x0000_t202" style="position:absolute;left:0;text-align:left;margin-left:312.25pt;margin-top:42.6pt;width:31.2pt;height:14.95pt;z-index:-251355136;mso-wrap-distance-left:5pt;mso-wrap-distance-right:5pt;mso-wrap-distance-bottom:8.2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= 8,99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54" type="#_x0000_t202" style="position:absolute;left:0;text-align:left;margin-left:343.45pt;margin-top:40.7pt;width:12.95pt;height:14pt;z-index:-251354112;mso-wrap-distance-left:5pt;mso-wrap-distance-right:153.35pt;mso-wrap-distance-bottom:11.0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м/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 xml:space="preserve">Стандартная длина ремня </w:t>
      </w:r>
      <w:r w:rsidR="00E041A1">
        <w:rPr>
          <w:rStyle w:val="25"/>
          <w:color w:val="000000"/>
          <w:lang w:val="en-US" w:eastAsia="en-US"/>
        </w:rPr>
        <w:t>L</w:t>
      </w:r>
      <w:r w:rsidR="00E041A1" w:rsidRPr="00796D8A">
        <w:rPr>
          <w:rStyle w:val="25"/>
          <w:color w:val="000000"/>
          <w:lang w:eastAsia="en-US"/>
        </w:rPr>
        <w:t xml:space="preserve">=2500мм. </w:t>
      </w:r>
      <w:r w:rsidR="00E041A1">
        <w:rPr>
          <w:rStyle w:val="2"/>
          <w:color w:val="000000"/>
        </w:rPr>
        <w:t>Скорость ремня: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3" type="#_x0000_t75" style="width:594.75pt;height:4.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8" w:right="0" w:bottom="183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pStyle w:val="21"/>
        <w:shd w:val="clear" w:color="auto" w:fill="auto"/>
        <w:spacing w:after="0" w:line="260" w:lineRule="exact"/>
        <w:ind w:left="620" w:firstLine="0"/>
        <w:jc w:val="left"/>
        <w:sectPr w:rsidR="00E041A1">
          <w:type w:val="continuous"/>
          <w:pgSz w:w="11900" w:h="16840"/>
          <w:pgMar w:top="308" w:right="757" w:bottom="183" w:left="108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355" type="#_x0000_t202" style="position:absolute;left:0;text-align:left;margin-left:131.75pt;margin-top:18.5pt;width:44.15pt;height:30.1pt;z-index:-251353088;mso-wrap-distance-left:125.05pt;mso-wrap-distance-right:13.9pt;mso-wrap-distance-bottom:1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40" w:lineRule="auto"/>
                    <w:ind w:firstLine="0"/>
                    <w:jc w:val="right"/>
                  </w:pPr>
                  <w:r>
                    <w:rPr>
                      <w:rStyle w:val="2Exact0"/>
                      <w:color w:val="000000"/>
                    </w:rPr>
                    <w:t>Т7</w:t>
                  </w:r>
                  <w:r>
                    <w:rPr>
                      <w:rStyle w:val="2Exact"/>
                      <w:color w:val="000000"/>
                    </w:rPr>
                    <w:t xml:space="preserve"> </w:t>
                  </w:r>
                  <w:r>
                    <w:rPr>
                      <w:rStyle w:val="2Exact"/>
                      <w:color w:val="000000"/>
                      <w:lang w:val="en-US" w:eastAsia="en-US"/>
                    </w:rPr>
                    <w:t>N</w:t>
                  </w:r>
                </w:p>
                <w:p w:rsidR="00E041A1" w:rsidRDefault="00E041A1">
                  <w:pPr>
                    <w:pStyle w:val="70"/>
                    <w:shd w:val="clear" w:color="auto" w:fill="auto"/>
                    <w:spacing w:before="0" w:line="130" w:lineRule="exact"/>
                    <w:jc w:val="right"/>
                  </w:pPr>
                  <w:r>
                    <w:rPr>
                      <w:rStyle w:val="71ptExact"/>
                      <w:i/>
                      <w:iCs/>
                      <w:color w:val="000000"/>
                      <w:vertAlign w:val="superscript"/>
                    </w:rPr>
                    <w:t>F</w:t>
                  </w:r>
                  <w:r>
                    <w:rPr>
                      <w:rStyle w:val="71ptExact"/>
                      <w:i/>
                      <w:iCs/>
                      <w:color w:val="000000"/>
                    </w:rPr>
                    <w:t>s= —</w:t>
                  </w:r>
                </w:p>
                <w:p w:rsidR="00E041A1" w:rsidRDefault="00E041A1">
                  <w:pPr>
                    <w:pStyle w:val="620"/>
                    <w:shd w:val="clear" w:color="auto" w:fill="auto"/>
                    <w:spacing w:line="130" w:lineRule="exact"/>
                    <w:jc w:val="right"/>
                  </w:pPr>
                  <w:r>
                    <w:rPr>
                      <w:rStyle w:val="62Exact"/>
                      <w:b/>
                      <w:bCs/>
                      <w:i/>
                      <w:iCs/>
                      <w:color w:val="000000"/>
                    </w:rPr>
                    <w:t>V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56" type="#_x0000_t202" style="position:absolute;left:0;text-align:left;margin-left:189.85pt;margin-top:13.95pt;width:44.15pt;height:36.95pt;z-index:-251352064;mso-wrap-distance-left:5pt;mso-wrap-distance-right:12.9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341" w:lineRule="exact"/>
                    <w:ind w:right="20" w:firstLine="0"/>
                    <w:jc w:val="center"/>
                  </w:pPr>
                  <w:r>
                    <w:rPr>
                      <w:rStyle w:val="2Exact"/>
                      <w:color w:val="000000"/>
                    </w:rPr>
                    <w:t>2,58 -10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br/>
                  </w:r>
                  <w:r>
                    <w:rPr>
                      <w:rStyle w:val="2Exact"/>
                      <w:color w:val="000000"/>
                    </w:rPr>
                    <w:t>8,99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57" type="#_x0000_t202" style="position:absolute;left:0;text-align:left;margin-left:246.95pt;margin-top:24.65pt;width:31.2pt;height:15.9pt;z-index:-251351040;mso-wrap-distance-left:5pt;mso-wrap-distance-right:5pt;mso-wrap-distance-bottom:9.1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287</w:t>
                  </w:r>
                  <w:r>
                    <w:rPr>
                      <w:rStyle w:val="2Exact0"/>
                      <w:color w:val="000000"/>
                      <w:lang w:val="en-US" w:eastAsia="en-US"/>
                    </w:rPr>
                    <w:t>H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Окружное усилие:</w:t>
      </w:r>
    </w:p>
    <w:p w:rsidR="00E041A1" w:rsidRDefault="001779C9">
      <w:pPr>
        <w:pStyle w:val="21"/>
        <w:shd w:val="clear" w:color="auto" w:fill="auto"/>
        <w:spacing w:after="0"/>
        <w:ind w:firstLine="620"/>
        <w:jc w:val="left"/>
        <w:sectPr w:rsidR="00E041A1">
          <w:type w:val="continuous"/>
          <w:pgSz w:w="11900" w:h="16840"/>
          <w:pgMar w:top="308" w:right="757" w:bottom="183" w:left="1083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58" type="#_x0000_t202" style="position:absolute;left:0;text-align:left;margin-left:416.85pt;margin-top:16.7pt;width:43.45pt;height:15.9pt;z-index:-251350016;mso-wrap-distance-left:15.35pt;mso-wrap-distance-top:11.65pt;mso-wrap-distance-right:5pt;mso-wrap-distance-bottom:12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4,5 мм.</w:t>
                  </w:r>
                </w:p>
              </w:txbxContent>
            </v:textbox>
            <w10:wrap type="square" side="left" anchorx="margin"/>
          </v:shape>
        </w:pict>
      </w:r>
      <w:r>
        <w:rPr>
          <w:noProof/>
        </w:rPr>
        <w:pict>
          <v:shape id="_x0000_s1359" type="#_x0000_t202" style="position:absolute;left:0;text-align:left;margin-left:61.2pt;margin-top:66.4pt;width:20.65pt;height:12.85pt;z-index:-251348992;mso-wrap-distance-left:54.5pt;mso-wrap-distance-right:5pt;mso-wrap-distance-bottom:10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63"/>
                    <w:shd w:val="clear" w:color="auto" w:fill="auto"/>
                    <w:spacing w:line="200" w:lineRule="exact"/>
                  </w:pPr>
                  <w:r>
                    <w:rPr>
                      <w:rStyle w:val="63Exact"/>
                      <w:i/>
                      <w:iCs/>
                      <w:color w:val="000000"/>
                    </w:rPr>
                    <w:t xml:space="preserve">b </w:t>
                  </w:r>
                  <w:r>
                    <w:rPr>
                      <w:rStyle w:val="63Exact"/>
                      <w:i/>
                      <w:iCs/>
                      <w:color w:val="000000"/>
                      <w:lang w:val="ru-RU" w:eastAsia="ru-RU"/>
                    </w:rPr>
                    <w:t>&gt;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60" type="#_x0000_t202" style="position:absolute;left:0;text-align:left;margin-left:88.05pt;margin-top:57.8pt;width:19.7pt;height:15.4pt;z-index:-251347968;mso-wrap-distance-left:5pt;mso-wrap-distance-right:13.45pt;mso-wrap-distance-bottom: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2"/>
                      <w:i/>
                      <w:iCs/>
                      <w:color w:val="000000"/>
                    </w:rPr>
                    <w:t>Ft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61" type="#_x0000_t202" style="position:absolute;left:0;text-align:left;margin-left:83.25pt;margin-top:73.9pt;width:35.5pt;height:15.35pt;z-index:-251346944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6"/>
                    <w:shd w:val="clear" w:color="auto" w:fill="auto"/>
                    <w:spacing w:line="210" w:lineRule="exact"/>
                  </w:pPr>
                  <w:r>
                    <w:rPr>
                      <w:rStyle w:val="1610pt"/>
                      <w:color w:val="000000"/>
                    </w:rPr>
                    <w:t>Z</w:t>
                  </w:r>
                  <w:r>
                    <w:rPr>
                      <w:rStyle w:val="16Exact"/>
                      <w:color w:val="000000"/>
                    </w:rPr>
                    <w:t xml:space="preserve"> </w:t>
                  </w:r>
                  <w:r>
                    <w:rPr>
                      <w:rStyle w:val="16Exact"/>
                      <w:color w:val="000000"/>
                      <w:lang w:val="ru-RU" w:eastAsia="ru-RU"/>
                    </w:rPr>
                    <w:t>-И’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62" type="#_x0000_t202" style="position:absolute;left:0;text-align:left;margin-left:121.2pt;margin-top:62.9pt;width:133.9pt;height:21.1pt;z-index:-251345920;mso-wrap-distance-left:5pt;mso-wrap-distance-right:5pt;mso-wrap-distance-bottom:5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6"/>
                    <w:shd w:val="clear" w:color="auto" w:fill="auto"/>
                    <w:spacing w:line="210" w:lineRule="exact"/>
                  </w:pPr>
                  <w:r>
                    <w:rPr>
                      <w:rStyle w:val="16Exact"/>
                      <w:color w:val="000000"/>
                      <w:lang w:val="ru-RU" w:eastAsia="ru-RU"/>
                    </w:rPr>
                    <w:t xml:space="preserve">*МИ = </w:t>
                  </w:r>
                  <w:r>
                    <w:rPr>
                      <w:rStyle w:val="1610pt"/>
                      <w:color w:val="000000"/>
                    </w:rPr>
                    <w:t xml:space="preserve">P„ </w:t>
                  </w:r>
                  <w:r>
                    <w:rPr>
                      <w:rStyle w:val="1610pt"/>
                      <w:rFonts w:ascii="Arial" w:hAnsi="Arial" w:cs="Arial"/>
                      <w:color w:val="000000"/>
                      <w:lang w:val="ru-RU" w:eastAsia="ru-RU"/>
                    </w:rPr>
                    <w:t>■</w:t>
                  </w:r>
                  <w:r>
                    <w:rPr>
                      <w:rStyle w:val="1610pt"/>
                      <w:color w:val="000000"/>
                      <w:lang w:val="ru-RU" w:eastAsia="ru-RU"/>
                    </w:rPr>
                    <w:t xml:space="preserve"> </w:t>
                  </w:r>
                  <w:r>
                    <w:rPr>
                      <w:rStyle w:val="1610pt"/>
                      <w:color w:val="000000"/>
                    </w:rPr>
                    <w:t>C</w:t>
                  </w:r>
                  <w:r>
                    <w:rPr>
                      <w:rStyle w:val="1610pt"/>
                      <w:color w:val="000000"/>
                      <w:vertAlign w:val="subscript"/>
                    </w:rPr>
                    <w:t>a</w:t>
                  </w:r>
                  <w:r>
                    <w:rPr>
                      <w:rStyle w:val="1610pt"/>
                      <w:color w:val="000000"/>
                    </w:rPr>
                    <w:t xml:space="preserve"> </w:t>
                  </w:r>
                  <w:r>
                    <w:rPr>
                      <w:rStyle w:val="1610pt"/>
                      <w:rFonts w:ascii="Arial" w:hAnsi="Arial" w:cs="Arial"/>
                      <w:color w:val="000000"/>
                      <w:lang w:val="ru-RU" w:eastAsia="ru-RU"/>
                    </w:rPr>
                    <w:t>■</w:t>
                  </w:r>
                  <w:r>
                    <w:rPr>
                      <w:rStyle w:val="16Exact"/>
                      <w:color w:val="000000"/>
                      <w:lang w:val="ru-RU" w:eastAsia="ru-RU"/>
                    </w:rPr>
                    <w:t xml:space="preserve"> </w:t>
                  </w:r>
                  <w:r>
                    <w:rPr>
                      <w:rStyle w:val="16Exact"/>
                      <w:color w:val="000000"/>
                    </w:rPr>
                    <w:t>C</w:t>
                  </w:r>
                  <w:r>
                    <w:rPr>
                      <w:rStyle w:val="16Exact"/>
                      <w:color w:val="000000"/>
                      <w:vertAlign w:val="subscript"/>
                    </w:rPr>
                    <w:t>(</w:t>
                  </w:r>
                  <w:r>
                    <w:rPr>
                      <w:rStyle w:val="16Exact"/>
                      <w:color w:val="000000"/>
                    </w:rPr>
                    <w:t xml:space="preserve"> • C„ </w:t>
                  </w:r>
                  <w:r>
                    <w:rPr>
                      <w:rStyle w:val="16Exact"/>
                      <w:rFonts w:ascii="Arial" w:hAnsi="Arial" w:cs="Arial"/>
                      <w:color w:val="000000"/>
                    </w:rPr>
                    <w:t>■</w:t>
                  </w:r>
                  <w:r>
                    <w:rPr>
                      <w:rStyle w:val="16Exact"/>
                      <w:color w:val="000000"/>
                    </w:rPr>
                    <w:t xml:space="preserve"> C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63" type="#_x0000_t202" style="position:absolute;left:0;text-align:left;margin-left:206.15pt;margin-top:71.45pt;width:13.9pt;height:15.15pt;z-index:-251344896;mso-wrap-distance-left:5pt;mso-wrap-distance-right:5pt;mso-wrap-distance-bottom:2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  <w:lang w:val="en-US" w:eastAsia="en-US"/>
                    </w:rPr>
                    <w:t>v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 xml:space="preserve">Из таблицы выбираем ремень Б800 с числом прокладок </w:t>
      </w:r>
      <w:r w:rsidR="00E041A1">
        <w:rPr>
          <w:rStyle w:val="25"/>
          <w:color w:val="000000"/>
          <w:lang w:val="en-US" w:eastAsia="en-US"/>
        </w:rPr>
        <w:t>Z</w:t>
      </w:r>
      <w:r w:rsidR="00E041A1" w:rsidRPr="00796D8A">
        <w:rPr>
          <w:rStyle w:val="25"/>
          <w:color w:val="000000"/>
          <w:lang w:eastAsia="en-US"/>
        </w:rPr>
        <w:t xml:space="preserve">=3; </w:t>
      </w:r>
      <w:r w:rsidR="00E041A1">
        <w:rPr>
          <w:rStyle w:val="2"/>
          <w:color w:val="000000"/>
        </w:rPr>
        <w:t xml:space="preserve">Толщина одной прокладки </w:t>
      </w:r>
      <w:r w:rsidR="00E041A1">
        <w:rPr>
          <w:rStyle w:val="25"/>
          <w:color w:val="000000"/>
        </w:rPr>
        <w:t>д</w:t>
      </w:r>
      <w:r w:rsidR="00E041A1">
        <w:rPr>
          <w:rStyle w:val="25"/>
          <w:color w:val="000000"/>
          <w:vertAlign w:val="subscript"/>
        </w:rPr>
        <w:t>0</w:t>
      </w:r>
      <w:r w:rsidR="00E041A1">
        <w:rPr>
          <w:rStyle w:val="25"/>
          <w:color w:val="000000"/>
        </w:rPr>
        <w:t>=1,5мм,</w:t>
      </w:r>
      <w:r w:rsidR="00E041A1">
        <w:rPr>
          <w:rStyle w:val="2"/>
          <w:color w:val="000000"/>
        </w:rPr>
        <w:t xml:space="preserve"> тогда толщина ремня </w:t>
      </w:r>
      <w:r w:rsidR="00E041A1">
        <w:rPr>
          <w:rStyle w:val="25"/>
          <w:color w:val="000000"/>
          <w:lang w:val="en-US" w:eastAsia="en-US"/>
        </w:rPr>
        <w:t>S</w:t>
      </w:r>
      <w:r w:rsidR="00E041A1" w:rsidRPr="00796D8A">
        <w:rPr>
          <w:rStyle w:val="25"/>
          <w:color w:val="000000"/>
          <w:lang w:eastAsia="en-US"/>
        </w:rPr>
        <w:t xml:space="preserve"> </w:t>
      </w:r>
      <w:r w:rsidR="00E041A1">
        <w:rPr>
          <w:rStyle w:val="2"/>
          <w:color w:val="000000"/>
        </w:rPr>
        <w:t>Ширина ремня:</w:t>
      </w:r>
    </w:p>
    <w:p w:rsidR="00E041A1" w:rsidRDefault="00E041A1">
      <w:pPr>
        <w:pStyle w:val="21"/>
        <w:shd w:val="clear" w:color="auto" w:fill="auto"/>
        <w:spacing w:after="0" w:line="605" w:lineRule="exact"/>
        <w:ind w:right="3720" w:firstLine="0"/>
        <w:jc w:val="left"/>
      </w:pPr>
      <w:r>
        <w:rPr>
          <w:rStyle w:val="25"/>
          <w:color w:val="000000"/>
          <w:lang w:val="en-US" w:eastAsia="en-US"/>
        </w:rPr>
        <w:lastRenderedPageBreak/>
        <w:t>P</w:t>
      </w:r>
      <w:r w:rsidRPr="00796D8A">
        <w:rPr>
          <w:rStyle w:val="25"/>
          <w:color w:val="000000"/>
          <w:vertAlign w:val="subscript"/>
          <w:lang w:eastAsia="en-US"/>
        </w:rPr>
        <w:t>0</w:t>
      </w:r>
      <w:r w:rsidRPr="00796D8A">
        <w:rPr>
          <w:rStyle w:val="25"/>
          <w:color w:val="000000"/>
          <w:lang w:eastAsia="en-US"/>
        </w:rPr>
        <w:t xml:space="preserve"> -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наибольшая допускаемая нагрузка на прокладку Для ремня </w:t>
      </w:r>
      <w:r>
        <w:rPr>
          <w:rStyle w:val="25"/>
          <w:color w:val="000000"/>
        </w:rPr>
        <w:t xml:space="preserve">Б 800 </w:t>
      </w:r>
      <w:r>
        <w:rPr>
          <w:rStyle w:val="25"/>
          <w:color w:val="000000"/>
          <w:lang w:val="en-US" w:eastAsia="en-US"/>
        </w:rPr>
        <w:t>P</w:t>
      </w:r>
      <w:r w:rsidRPr="00796D8A">
        <w:rPr>
          <w:rStyle w:val="25"/>
          <w:color w:val="000000"/>
          <w:vertAlign w:val="subscript"/>
          <w:lang w:eastAsia="en-US"/>
        </w:rPr>
        <w:t>0</w:t>
      </w:r>
      <w:r w:rsidRPr="00796D8A">
        <w:rPr>
          <w:rStyle w:val="25"/>
          <w:color w:val="000000"/>
          <w:lang w:eastAsia="en-US"/>
        </w:rPr>
        <w:t>=3 2</w:t>
      </w:r>
      <w:r>
        <w:rPr>
          <w:rStyle w:val="25"/>
          <w:color w:val="000000"/>
          <w:lang w:val="en-US" w:eastAsia="en-US"/>
        </w:rPr>
        <w:t>L</w:t>
      </w:r>
    </w:p>
    <w:p w:rsidR="00E041A1" w:rsidRDefault="00E041A1">
      <w:pPr>
        <w:pStyle w:val="640"/>
        <w:shd w:val="clear" w:color="auto" w:fill="auto"/>
        <w:spacing w:after="0" w:line="180" w:lineRule="exact"/>
        <w:ind w:left="3140"/>
      </w:pPr>
      <w:r>
        <w:rPr>
          <w:rStyle w:val="64"/>
          <w:i/>
          <w:iCs/>
          <w:color w:val="000000"/>
        </w:rPr>
        <w:t>мм</w:t>
      </w:r>
    </w:p>
    <w:p w:rsidR="00E041A1" w:rsidRDefault="00E041A1">
      <w:pPr>
        <w:pStyle w:val="90"/>
        <w:shd w:val="clear" w:color="auto" w:fill="auto"/>
        <w:spacing w:after="0" w:line="586" w:lineRule="exact"/>
        <w:ind w:right="1340" w:firstLine="1860"/>
      </w:pPr>
      <w:r>
        <w:rPr>
          <w:rStyle w:val="9"/>
          <w:i/>
          <w:iCs/>
          <w:color w:val="000000"/>
        </w:rPr>
        <w:t>С</w:t>
      </w:r>
      <w:r>
        <w:rPr>
          <w:rStyle w:val="9"/>
          <w:i/>
          <w:iCs/>
          <w:color w:val="000000"/>
          <w:vertAlign w:val="subscript"/>
        </w:rPr>
        <w:t>а</w:t>
      </w:r>
      <w:r>
        <w:rPr>
          <w:rStyle w:val="9"/>
          <w:i/>
          <w:iCs/>
          <w:color w:val="000000"/>
        </w:rPr>
        <w:t>= 1 - 0,003( 180 °-</w:t>
      </w:r>
      <w:r>
        <w:rPr>
          <w:rStyle w:val="91"/>
          <w:i w:val="0"/>
          <w:iCs w:val="0"/>
          <w:color w:val="000000"/>
        </w:rPr>
        <w:t xml:space="preserve"> а</w:t>
      </w:r>
      <w:r>
        <w:rPr>
          <w:rStyle w:val="9"/>
          <w:i/>
          <w:iCs/>
          <w:color w:val="000000"/>
          <w:lang w:val="en-US" w:eastAsia="en-US"/>
        </w:rPr>
        <w:t>J</w:t>
      </w:r>
      <w:r>
        <w:rPr>
          <w:rStyle w:val="9"/>
          <w:i/>
          <w:iCs/>
          <w:color w:val="000000"/>
        </w:rPr>
        <w:t xml:space="preserve">) = 1 - 0,003( 180-176,34) = 0.989 </w:t>
      </w:r>
      <w:r>
        <w:rPr>
          <w:rStyle w:val="9"/>
          <w:i/>
          <w:iCs/>
          <w:color w:val="000000"/>
          <w:lang w:val="en-US" w:eastAsia="en-US"/>
        </w:rPr>
        <w:t>C</w:t>
      </w:r>
      <w:r>
        <w:rPr>
          <w:rStyle w:val="9"/>
          <w:i/>
          <w:iCs/>
          <w:color w:val="000000"/>
          <w:vertAlign w:val="subscript"/>
          <w:lang w:val="en-US" w:eastAsia="en-US"/>
        </w:rPr>
        <w:t>V</w:t>
      </w:r>
      <w:r w:rsidRPr="00796D8A">
        <w:rPr>
          <w:rStyle w:val="91"/>
          <w:i w:val="0"/>
          <w:iCs w:val="0"/>
          <w:color w:val="000000"/>
          <w:lang w:eastAsia="en-US"/>
        </w:rPr>
        <w:t xml:space="preserve"> </w:t>
      </w:r>
      <w:r>
        <w:rPr>
          <w:rStyle w:val="91"/>
          <w:i w:val="0"/>
          <w:iCs w:val="0"/>
          <w:color w:val="000000"/>
        </w:rPr>
        <w:t>- учитывает влияние скорости ремня</w:t>
      </w:r>
    </w:p>
    <w:p w:rsidR="00E041A1" w:rsidRDefault="00E041A1">
      <w:pPr>
        <w:pStyle w:val="90"/>
        <w:shd w:val="clear" w:color="auto" w:fill="auto"/>
        <w:spacing w:after="0" w:line="586" w:lineRule="exact"/>
        <w:ind w:right="3180" w:firstLine="960"/>
      </w:pPr>
      <w:r>
        <w:rPr>
          <w:rStyle w:val="9"/>
          <w:i/>
          <w:iCs/>
          <w:color w:val="000000"/>
        </w:rPr>
        <w:t xml:space="preserve">Су = 1,04 - </w:t>
      </w:r>
      <w:r w:rsidRPr="00796D8A">
        <w:rPr>
          <w:rStyle w:val="9"/>
          <w:i/>
          <w:iCs/>
          <w:color w:val="000000"/>
          <w:lang w:eastAsia="en-US"/>
        </w:rPr>
        <w:t>0,0004</w:t>
      </w:r>
      <w:r>
        <w:rPr>
          <w:rStyle w:val="9"/>
          <w:i/>
          <w:iCs/>
          <w:color w:val="000000"/>
          <w:lang w:val="en-US" w:eastAsia="en-US"/>
        </w:rPr>
        <w:t>V</w:t>
      </w:r>
      <w:r w:rsidRPr="00796D8A">
        <w:rPr>
          <w:rStyle w:val="9"/>
          <w:i/>
          <w:iCs/>
          <w:color w:val="000000"/>
          <w:vertAlign w:val="superscript"/>
          <w:lang w:eastAsia="en-US"/>
        </w:rPr>
        <w:t>2</w:t>
      </w:r>
      <w:r w:rsidRPr="00796D8A">
        <w:rPr>
          <w:rStyle w:val="9"/>
          <w:i/>
          <w:iCs/>
          <w:color w:val="000000"/>
          <w:lang w:eastAsia="en-US"/>
        </w:rPr>
        <w:t xml:space="preserve"> </w:t>
      </w:r>
      <w:r>
        <w:rPr>
          <w:rStyle w:val="9"/>
          <w:i/>
          <w:iCs/>
          <w:color w:val="000000"/>
        </w:rPr>
        <w:t xml:space="preserve">= 1,04 - </w:t>
      </w:r>
      <w:r w:rsidRPr="00796D8A">
        <w:rPr>
          <w:rStyle w:val="9"/>
          <w:i/>
          <w:iCs/>
          <w:color w:val="000000"/>
          <w:lang w:eastAsia="en-US"/>
        </w:rPr>
        <w:t>0,0004</w:t>
      </w:r>
      <w:r>
        <w:rPr>
          <w:rStyle w:val="9"/>
          <w:i/>
          <w:iCs/>
          <w:color w:val="000000"/>
          <w:lang w:val="en-US" w:eastAsia="en-US"/>
        </w:rPr>
        <w:t>x</w:t>
      </w:r>
      <w:r w:rsidRPr="00796D8A">
        <w:rPr>
          <w:rStyle w:val="9"/>
          <w:i/>
          <w:iCs/>
          <w:color w:val="000000"/>
          <w:lang w:eastAsia="en-US"/>
        </w:rPr>
        <w:t xml:space="preserve">8,99 </w:t>
      </w:r>
      <w:r>
        <w:rPr>
          <w:rStyle w:val="9"/>
          <w:i/>
          <w:iCs/>
          <w:color w:val="000000"/>
        </w:rPr>
        <w:t xml:space="preserve">= 1,008 </w:t>
      </w:r>
      <w:r>
        <w:rPr>
          <w:rStyle w:val="9"/>
          <w:i/>
          <w:iCs/>
          <w:color w:val="000000"/>
          <w:lang w:val="en-US" w:eastAsia="en-US"/>
        </w:rPr>
        <w:t>C</w:t>
      </w:r>
      <w:r>
        <w:rPr>
          <w:rStyle w:val="9"/>
          <w:i/>
          <w:iCs/>
          <w:color w:val="000000"/>
          <w:vertAlign w:val="subscript"/>
          <w:lang w:val="en-US" w:eastAsia="en-US"/>
        </w:rPr>
        <w:t>P</w:t>
      </w:r>
      <w:r w:rsidRPr="00796D8A">
        <w:rPr>
          <w:rStyle w:val="9"/>
          <w:i/>
          <w:iCs/>
          <w:color w:val="000000"/>
          <w:lang w:eastAsia="en-US"/>
        </w:rPr>
        <w:t xml:space="preserve"> </w:t>
      </w:r>
      <w:r>
        <w:rPr>
          <w:rStyle w:val="9"/>
          <w:i/>
          <w:iCs/>
          <w:color w:val="000000"/>
        </w:rPr>
        <w:t>-</w:t>
      </w:r>
      <w:r>
        <w:rPr>
          <w:rStyle w:val="91"/>
          <w:i w:val="0"/>
          <w:iCs w:val="0"/>
          <w:color w:val="000000"/>
        </w:rPr>
        <w:t xml:space="preserve"> коэффициент режима работы </w:t>
      </w:r>
      <w:r>
        <w:rPr>
          <w:rStyle w:val="9"/>
          <w:i/>
          <w:iCs/>
          <w:color w:val="000000"/>
          <w:lang w:val="en-US" w:eastAsia="en-US"/>
        </w:rPr>
        <w:t>C</w:t>
      </w:r>
      <w:r>
        <w:rPr>
          <w:rStyle w:val="9"/>
          <w:i/>
          <w:iCs/>
          <w:color w:val="000000"/>
          <w:vertAlign w:val="subscript"/>
          <w:lang w:val="en-US" w:eastAsia="en-US"/>
        </w:rPr>
        <w:t>P</w:t>
      </w:r>
      <w:r w:rsidRPr="00796D8A">
        <w:rPr>
          <w:rStyle w:val="9"/>
          <w:i/>
          <w:iCs/>
          <w:color w:val="000000"/>
          <w:lang w:eastAsia="en-US"/>
        </w:rPr>
        <w:t xml:space="preserve">= </w:t>
      </w:r>
      <w:r>
        <w:rPr>
          <w:rStyle w:val="9"/>
          <w:i/>
          <w:iCs/>
          <w:color w:val="000000"/>
        </w:rPr>
        <w:t xml:space="preserve">1 </w:t>
      </w:r>
      <w:r>
        <w:rPr>
          <w:rStyle w:val="9"/>
          <w:i/>
          <w:iCs/>
          <w:color w:val="000000"/>
          <w:lang w:val="en-US" w:eastAsia="en-US"/>
        </w:rPr>
        <w:t>C</w:t>
      </w:r>
      <w:r>
        <w:rPr>
          <w:rStyle w:val="9"/>
          <w:i/>
          <w:iCs/>
          <w:color w:val="000000"/>
          <w:vertAlign w:val="subscript"/>
          <w:lang w:val="en-US" w:eastAsia="en-US"/>
        </w:rPr>
        <w:t>q</w:t>
      </w:r>
      <w:r w:rsidRPr="00796D8A">
        <w:rPr>
          <w:rStyle w:val="9"/>
          <w:i/>
          <w:iCs/>
          <w:color w:val="000000"/>
          <w:lang w:eastAsia="en-US"/>
        </w:rPr>
        <w:t>-</w:t>
      </w:r>
      <w:r w:rsidRPr="00796D8A">
        <w:rPr>
          <w:rStyle w:val="91"/>
          <w:i w:val="0"/>
          <w:iCs w:val="0"/>
          <w:color w:val="000000"/>
          <w:lang w:eastAsia="en-US"/>
        </w:rPr>
        <w:t xml:space="preserve"> </w:t>
      </w:r>
      <w:r>
        <w:rPr>
          <w:rStyle w:val="91"/>
          <w:i w:val="0"/>
          <w:iCs w:val="0"/>
          <w:color w:val="000000"/>
        </w:rPr>
        <w:t>учитывает расположение передачи.</w:t>
      </w:r>
    </w:p>
    <w:p w:rsidR="00E041A1" w:rsidRDefault="00E041A1">
      <w:pPr>
        <w:pStyle w:val="90"/>
        <w:shd w:val="clear" w:color="auto" w:fill="auto"/>
        <w:spacing w:after="0" w:line="586" w:lineRule="exact"/>
      </w:pPr>
      <w:r>
        <w:rPr>
          <w:rStyle w:val="91"/>
          <w:i w:val="0"/>
          <w:iCs w:val="0"/>
          <w:color w:val="000000"/>
        </w:rPr>
        <w:t xml:space="preserve">Если угол </w:t>
      </w:r>
      <w:r>
        <w:rPr>
          <w:rStyle w:val="9"/>
          <w:i/>
          <w:iCs/>
          <w:color w:val="000000"/>
          <w:lang w:val="en-US" w:eastAsia="en-US"/>
        </w:rPr>
        <w:t>Q</w:t>
      </w:r>
      <w:r w:rsidRPr="00796D8A">
        <w:rPr>
          <w:rStyle w:val="9"/>
          <w:i/>
          <w:iCs/>
          <w:color w:val="000000"/>
          <w:lang w:eastAsia="en-US"/>
        </w:rPr>
        <w:t xml:space="preserve">&lt;60°, </w:t>
      </w:r>
      <w:r>
        <w:rPr>
          <w:rStyle w:val="9"/>
          <w:i/>
          <w:iCs/>
          <w:color w:val="000000"/>
          <w:lang w:val="en-US" w:eastAsia="en-US"/>
        </w:rPr>
        <w:t>C</w:t>
      </w:r>
      <w:r>
        <w:rPr>
          <w:rStyle w:val="9"/>
          <w:i/>
          <w:iCs/>
          <w:color w:val="000000"/>
          <w:vertAlign w:val="subscript"/>
          <w:lang w:val="en-US" w:eastAsia="en-US"/>
        </w:rPr>
        <w:t>q</w:t>
      </w:r>
      <w:r w:rsidRPr="00796D8A">
        <w:rPr>
          <w:rStyle w:val="9"/>
          <w:i/>
          <w:iCs/>
          <w:color w:val="000000"/>
          <w:lang w:eastAsia="en-US"/>
        </w:rPr>
        <w:t xml:space="preserve">= </w:t>
      </w:r>
      <w:r>
        <w:rPr>
          <w:rStyle w:val="9"/>
          <w:i/>
          <w:iCs/>
          <w:color w:val="000000"/>
        </w:rPr>
        <w:t>1.</w:t>
      </w:r>
      <w:r>
        <w:br w:type="page"/>
      </w:r>
    </w:p>
    <w:p w:rsidR="00E041A1" w:rsidRDefault="00E041A1">
      <w:pPr>
        <w:pStyle w:val="90"/>
        <w:shd w:val="clear" w:color="auto" w:fill="auto"/>
        <w:spacing w:after="120" w:line="260" w:lineRule="exact"/>
        <w:ind w:left="820" w:hanging="820"/>
      </w:pPr>
      <w:r>
        <w:rPr>
          <w:rStyle w:val="91"/>
          <w:i w:val="0"/>
          <w:iCs w:val="0"/>
          <w:color w:val="000000"/>
        </w:rPr>
        <w:lastRenderedPageBreak/>
        <w:t xml:space="preserve">При </w:t>
      </w:r>
      <w:r>
        <w:rPr>
          <w:rStyle w:val="9"/>
          <w:i/>
          <w:iCs/>
          <w:color w:val="000000"/>
        </w:rPr>
        <w:t>в&gt;60° С</w:t>
      </w:r>
      <w:r>
        <w:rPr>
          <w:rStyle w:val="9"/>
          <w:i/>
          <w:iCs/>
          <w:color w:val="000000"/>
          <w:vertAlign w:val="subscript"/>
        </w:rPr>
        <w:t>в</w:t>
      </w:r>
      <w:r>
        <w:rPr>
          <w:rStyle w:val="9"/>
          <w:i/>
          <w:iCs/>
          <w:color w:val="000000"/>
        </w:rPr>
        <w:t>= 0.9.</w:t>
      </w:r>
    </w:p>
    <w:p w:rsidR="00E041A1" w:rsidRDefault="00E041A1">
      <w:pPr>
        <w:pStyle w:val="90"/>
        <w:shd w:val="clear" w:color="auto" w:fill="auto"/>
        <w:spacing w:after="0" w:line="552" w:lineRule="exact"/>
        <w:ind w:left="1720" w:right="5300" w:hanging="740"/>
      </w:pPr>
      <w:r w:rsidRPr="00796D8A">
        <w:rPr>
          <w:rStyle w:val="9"/>
          <w:i/>
          <w:iCs/>
          <w:color w:val="000000"/>
          <w:lang w:eastAsia="en-US"/>
        </w:rPr>
        <w:t>[</w:t>
      </w:r>
      <w:r>
        <w:rPr>
          <w:rStyle w:val="9"/>
          <w:i/>
          <w:iCs/>
          <w:color w:val="000000"/>
          <w:lang w:val="en-US" w:eastAsia="en-US"/>
        </w:rPr>
        <w:t>P</w:t>
      </w:r>
      <w:r w:rsidRPr="00796D8A">
        <w:rPr>
          <w:rStyle w:val="9"/>
          <w:i/>
          <w:iCs/>
          <w:color w:val="000000"/>
          <w:lang w:eastAsia="en-US"/>
        </w:rPr>
        <w:t xml:space="preserve">] </w:t>
      </w:r>
      <w:r>
        <w:rPr>
          <w:rStyle w:val="9"/>
          <w:i/>
          <w:iCs/>
          <w:color w:val="000000"/>
        </w:rPr>
        <w:t>= 3 0,989 ■1,008</w:t>
      </w:r>
      <w:r>
        <w:rPr>
          <w:rStyle w:val="91"/>
          <w:i w:val="0"/>
          <w:iCs w:val="0"/>
          <w:color w:val="000000"/>
        </w:rPr>
        <w:t xml:space="preserve"> </w:t>
      </w:r>
      <w:r>
        <w:rPr>
          <w:rStyle w:val="9"/>
          <w:i/>
          <w:iCs/>
          <w:color w:val="000000"/>
        </w:rPr>
        <w:t>-1 ■1 =2,99 Н/мм</w:t>
      </w:r>
      <w:r>
        <w:rPr>
          <w:rStyle w:val="9"/>
          <w:i/>
          <w:iCs/>
          <w:color w:val="000000"/>
          <w:vertAlign w:val="superscript"/>
        </w:rPr>
        <w:t xml:space="preserve">2 </w:t>
      </w:r>
      <w:r>
        <w:rPr>
          <w:rStyle w:val="91"/>
          <w:i w:val="0"/>
          <w:iCs w:val="0"/>
          <w:color w:val="000000"/>
        </w:rPr>
        <w:t>287</w:t>
      </w:r>
    </w:p>
    <w:p w:rsidR="00E041A1" w:rsidRDefault="00E041A1">
      <w:pPr>
        <w:pStyle w:val="21"/>
        <w:shd w:val="clear" w:color="auto" w:fill="auto"/>
        <w:tabs>
          <w:tab w:val="left" w:leader="hyphen" w:pos="2382"/>
        </w:tabs>
        <w:spacing w:after="0" w:line="260" w:lineRule="exact"/>
        <w:ind w:left="980" w:firstLine="0"/>
      </w:pPr>
      <w:r>
        <w:rPr>
          <w:rStyle w:val="25"/>
          <w:color w:val="000000"/>
          <w:lang w:val="en-US" w:eastAsia="en-US"/>
        </w:rPr>
        <w:t>b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&gt;</w:t>
      </w:r>
      <w:r>
        <w:rPr>
          <w:rStyle w:val="2"/>
          <w:color w:val="000000"/>
        </w:rPr>
        <w:tab/>
        <w:t xml:space="preserve">&gt; 32 </w:t>
      </w:r>
      <w:r>
        <w:rPr>
          <w:rStyle w:val="25"/>
          <w:color w:val="000000"/>
        </w:rPr>
        <w:t>мм</w:t>
      </w:r>
    </w:p>
    <w:p w:rsidR="00E041A1" w:rsidRDefault="00E041A1">
      <w:pPr>
        <w:pStyle w:val="21"/>
        <w:shd w:val="clear" w:color="auto" w:fill="auto"/>
        <w:spacing w:after="53" w:line="260" w:lineRule="exact"/>
        <w:ind w:left="1500" w:firstLine="0"/>
        <w:jc w:val="left"/>
      </w:pPr>
      <w:r>
        <w:rPr>
          <w:rStyle w:val="2"/>
          <w:color w:val="000000"/>
        </w:rPr>
        <w:t>3 х 2,99</w:t>
      </w:r>
    </w:p>
    <w:p w:rsidR="00E041A1" w:rsidRDefault="00E041A1">
      <w:pPr>
        <w:pStyle w:val="21"/>
        <w:shd w:val="clear" w:color="auto" w:fill="auto"/>
        <w:spacing w:after="789" w:line="571" w:lineRule="exact"/>
        <w:ind w:firstLine="0"/>
        <w:jc w:val="left"/>
      </w:pPr>
      <w:r>
        <w:rPr>
          <w:rStyle w:val="2"/>
          <w:color w:val="000000"/>
        </w:rPr>
        <w:t xml:space="preserve">Принимаем стандартное значение </w:t>
      </w:r>
      <w:r>
        <w:rPr>
          <w:rStyle w:val="25"/>
          <w:color w:val="000000"/>
          <w:lang w:val="en-US" w:eastAsia="en-US"/>
        </w:rPr>
        <w:t>b</w:t>
      </w:r>
      <w:r w:rsidRPr="00796D8A">
        <w:rPr>
          <w:rStyle w:val="25"/>
          <w:color w:val="000000"/>
          <w:lang w:eastAsia="en-US"/>
        </w:rPr>
        <w:t xml:space="preserve">= </w:t>
      </w:r>
      <w:r>
        <w:rPr>
          <w:rStyle w:val="25"/>
          <w:color w:val="000000"/>
        </w:rPr>
        <w:t xml:space="preserve">32 мм </w:t>
      </w:r>
      <w:r>
        <w:rPr>
          <w:rStyle w:val="2"/>
          <w:color w:val="000000"/>
        </w:rPr>
        <w:t xml:space="preserve">Ширина шкива при этом </w:t>
      </w:r>
      <w:r>
        <w:rPr>
          <w:rStyle w:val="25"/>
          <w:color w:val="000000"/>
        </w:rPr>
        <w:t>В= 40 мм</w:t>
      </w:r>
    </w:p>
    <w:p w:rsidR="00E041A1" w:rsidRDefault="00E041A1">
      <w:pPr>
        <w:pStyle w:val="421"/>
        <w:keepNext/>
        <w:keepLines/>
        <w:shd w:val="clear" w:color="auto" w:fill="auto"/>
        <w:spacing w:after="292" w:line="260" w:lineRule="exact"/>
        <w:ind w:right="80"/>
        <w:jc w:val="center"/>
      </w:pPr>
      <w:bookmarkStart w:id="41" w:name="bookmark41"/>
      <w:r>
        <w:rPr>
          <w:rStyle w:val="420"/>
          <w:color w:val="000000"/>
        </w:rPr>
        <w:t>Практическая работа № 24</w:t>
      </w:r>
      <w:bookmarkEnd w:id="41"/>
    </w:p>
    <w:p w:rsidR="00E041A1" w:rsidRDefault="00E041A1">
      <w:pPr>
        <w:pStyle w:val="421"/>
        <w:keepNext/>
        <w:keepLines/>
        <w:shd w:val="clear" w:color="auto" w:fill="auto"/>
        <w:spacing w:after="292" w:line="260" w:lineRule="exact"/>
        <w:ind w:left="820" w:hanging="820"/>
        <w:jc w:val="left"/>
      </w:pPr>
      <w:bookmarkStart w:id="42" w:name="bookmark42"/>
      <w:r>
        <w:rPr>
          <w:rStyle w:val="420"/>
          <w:color w:val="000000"/>
        </w:rPr>
        <w:t>Тема 23 Основы конструирования редукторов.</w:t>
      </w:r>
      <w:bookmarkEnd w:id="42"/>
    </w:p>
    <w:p w:rsidR="00E041A1" w:rsidRDefault="00E041A1">
      <w:pPr>
        <w:pStyle w:val="21"/>
        <w:shd w:val="clear" w:color="auto" w:fill="auto"/>
        <w:spacing w:after="123" w:line="260" w:lineRule="exact"/>
        <w:ind w:left="820" w:hanging="820"/>
        <w:jc w:val="left"/>
      </w:pPr>
      <w:r>
        <w:rPr>
          <w:rStyle w:val="2"/>
          <w:color w:val="000000"/>
        </w:rPr>
        <w:t>2. Расчет допустимых напряжений.</w:t>
      </w:r>
    </w:p>
    <w:p w:rsidR="00E041A1" w:rsidRDefault="00E041A1">
      <w:pPr>
        <w:pStyle w:val="21"/>
        <w:shd w:val="clear" w:color="auto" w:fill="auto"/>
        <w:spacing w:after="124" w:line="322" w:lineRule="exact"/>
        <w:ind w:firstLine="0"/>
        <w:jc w:val="left"/>
      </w:pPr>
      <w:r>
        <w:rPr>
          <w:rStyle w:val="23"/>
          <w:color w:val="000000"/>
        </w:rPr>
        <w:t>Цель работы: Н</w:t>
      </w:r>
      <w:r>
        <w:rPr>
          <w:rStyle w:val="2"/>
          <w:color w:val="000000"/>
        </w:rPr>
        <w:t>аучиться определять параметры ременной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166" w:line="317" w:lineRule="exact"/>
        <w:ind w:firstLine="0"/>
        <w:jc w:val="left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ременной передачи определить параметры зубчатой передачи, выполнить проверочные расчеты.</w:t>
      </w:r>
    </w:p>
    <w:p w:rsidR="00E041A1" w:rsidRDefault="00E041A1">
      <w:pPr>
        <w:pStyle w:val="421"/>
        <w:keepNext/>
        <w:keepLines/>
        <w:shd w:val="clear" w:color="auto" w:fill="auto"/>
        <w:spacing w:after="0" w:line="260" w:lineRule="exact"/>
        <w:ind w:left="820" w:hanging="820"/>
        <w:jc w:val="left"/>
      </w:pPr>
      <w:bookmarkStart w:id="43" w:name="bookmark43"/>
      <w:r>
        <w:rPr>
          <w:rStyle w:val="420"/>
          <w:color w:val="000000"/>
        </w:rPr>
        <w:t>Выполняем проверку прочности ремня:</w:t>
      </w:r>
      <w:bookmarkEnd w:id="43"/>
    </w:p>
    <w:p w:rsidR="00E041A1" w:rsidRDefault="00E041A1">
      <w:pPr>
        <w:pStyle w:val="21"/>
        <w:shd w:val="clear" w:color="auto" w:fill="auto"/>
        <w:spacing w:after="189" w:line="346" w:lineRule="exact"/>
        <w:ind w:firstLine="0"/>
        <w:jc w:val="left"/>
      </w:pPr>
      <w:r>
        <w:rPr>
          <w:rStyle w:val="2"/>
          <w:color w:val="000000"/>
        </w:rPr>
        <w:t xml:space="preserve">Прочность ремня обеспечена, если максимальное напряжение в ремне </w:t>
      </w:r>
      <w:r>
        <w:rPr>
          <w:rStyle w:val="25"/>
          <w:color w:val="000000"/>
        </w:rPr>
        <w:t>сО</w:t>
      </w:r>
      <w:r>
        <w:rPr>
          <w:rStyle w:val="25"/>
          <w:color w:val="000000"/>
          <w:vertAlign w:val="superscript"/>
        </w:rPr>
        <w:t>МАХ</w:t>
      </w:r>
      <w:r>
        <w:rPr>
          <w:rStyle w:val="25"/>
          <w:color w:val="000000"/>
        </w:rPr>
        <w:t xml:space="preserve"> &lt; [а],</w:t>
      </w:r>
      <w:r>
        <w:rPr>
          <w:rStyle w:val="2"/>
          <w:color w:val="000000"/>
        </w:rPr>
        <w:t xml:space="preserve"> где </w:t>
      </w:r>
      <w:r>
        <w:rPr>
          <w:rStyle w:val="25"/>
          <w:color w:val="000000"/>
        </w:rPr>
        <w:t>[а]-</w:t>
      </w:r>
      <w:r>
        <w:rPr>
          <w:rStyle w:val="2"/>
          <w:color w:val="000000"/>
        </w:rPr>
        <w:t xml:space="preserve"> допускаемое напряжение.</w:t>
      </w:r>
    </w:p>
    <w:p w:rsidR="00E041A1" w:rsidRDefault="00E041A1">
      <w:pPr>
        <w:pStyle w:val="21"/>
        <w:shd w:val="clear" w:color="auto" w:fill="auto"/>
        <w:spacing w:after="292" w:line="260" w:lineRule="exact"/>
        <w:ind w:left="820" w:hanging="820"/>
        <w:jc w:val="left"/>
      </w:pPr>
      <w:r>
        <w:rPr>
          <w:rStyle w:val="2"/>
          <w:color w:val="000000"/>
        </w:rPr>
        <w:t>Для прорезиненных ремней</w:t>
      </w:r>
    </w:p>
    <w:p w:rsidR="00E041A1" w:rsidRDefault="00E041A1">
      <w:pPr>
        <w:pStyle w:val="90"/>
        <w:shd w:val="clear" w:color="auto" w:fill="auto"/>
        <w:spacing w:after="292" w:line="260" w:lineRule="exact"/>
        <w:ind w:left="820" w:hanging="820"/>
      </w:pPr>
      <w:r>
        <w:rPr>
          <w:rStyle w:val="9"/>
          <w:i/>
          <w:iCs/>
          <w:color w:val="000000"/>
        </w:rPr>
        <w:t>[а]= 6 т8 Мпа</w:t>
      </w:r>
    </w:p>
    <w:p w:rsidR="00E041A1" w:rsidRDefault="001779C9">
      <w:pPr>
        <w:pStyle w:val="21"/>
        <w:shd w:val="clear" w:color="auto" w:fill="auto"/>
        <w:spacing w:after="330" w:line="260" w:lineRule="exact"/>
        <w:ind w:left="820" w:hanging="820"/>
        <w:jc w:val="left"/>
      </w:pPr>
      <w:r>
        <w:rPr>
          <w:noProof/>
        </w:rPr>
        <w:pict>
          <v:shape id="_x0000_s1364" type="#_x0000_t202" style="position:absolute;left:0;text-align:left;margin-left:103.05pt;margin-top:-6.5pt;width:107.5pt;height:20.85pt;z-index:-251343872;mso-wrap-distance-left:33.35pt;mso-wrap-distance-right:5pt;mso-wrap-distance-bottom:3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&lt;d</w:t>
                  </w:r>
                  <w:r>
                    <w:rPr>
                      <w:rStyle w:val="9Exact"/>
                      <w:i/>
                      <w:iCs/>
                      <w:color w:val="000000"/>
                      <w:vertAlign w:val="superscript"/>
                      <w:lang w:val="en-US" w:eastAsia="en-US"/>
                    </w:rPr>
                    <w:t>MX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 xml:space="preserve">= 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а + ау+аи</w:t>
                  </w:r>
                </w:p>
              </w:txbxContent>
            </v:textbox>
            <w10:wrap type="square" side="left" anchorx="margin"/>
          </v:shape>
        </w:pict>
      </w:r>
      <w:r w:rsidR="00E041A1">
        <w:rPr>
          <w:rStyle w:val="2"/>
          <w:color w:val="000000"/>
        </w:rPr>
        <w:t>Определим</w:t>
      </w:r>
    </w:p>
    <w:p w:rsidR="00E041A1" w:rsidRDefault="00E041A1">
      <w:pPr>
        <w:pStyle w:val="340"/>
        <w:keepNext/>
        <w:keepLines/>
        <w:shd w:val="clear" w:color="auto" w:fill="auto"/>
        <w:spacing w:before="0" w:line="260" w:lineRule="exact"/>
        <w:ind w:left="820"/>
      </w:pPr>
      <w:bookmarkStart w:id="44" w:name="bookmark44"/>
      <w:r>
        <w:rPr>
          <w:rStyle w:val="34"/>
          <w:b/>
          <w:bCs/>
          <w:color w:val="000000"/>
        </w:rPr>
        <w:t>а, =-</w:t>
      </w:r>
      <w:r>
        <w:rPr>
          <w:rStyle w:val="3410pt"/>
          <w:b w:val="0"/>
          <w:bCs w:val="0"/>
          <w:color w:val="000000"/>
        </w:rPr>
        <w:t>5</w:t>
      </w:r>
      <w:r>
        <w:rPr>
          <w:rStyle w:val="34"/>
          <w:b/>
          <w:bCs/>
          <w:color w:val="000000"/>
        </w:rPr>
        <w:t>-</w:t>
      </w:r>
      <w:bookmarkEnd w:id="44"/>
    </w:p>
    <w:p w:rsidR="00E041A1" w:rsidRDefault="00E041A1">
      <w:pPr>
        <w:pStyle w:val="321"/>
        <w:shd w:val="clear" w:color="auto" w:fill="auto"/>
        <w:spacing w:after="0" w:line="260" w:lineRule="exact"/>
        <w:ind w:left="340"/>
        <w:jc w:val="left"/>
      </w:pPr>
      <w:r>
        <w:rPr>
          <w:rStyle w:val="320"/>
          <w:b/>
          <w:bCs/>
          <w:color w:val="000000"/>
          <w:vertAlign w:val="superscript"/>
        </w:rPr>
        <w:t>1</w:t>
      </w:r>
      <w:r>
        <w:rPr>
          <w:rStyle w:val="320"/>
          <w:b/>
          <w:bCs/>
          <w:color w:val="000000"/>
        </w:rPr>
        <w:t xml:space="preserve"> </w:t>
      </w:r>
      <w:r>
        <w:rPr>
          <w:rStyle w:val="32CenturySchoolbook"/>
          <w:b/>
          <w:bCs/>
          <w:color w:val="000000"/>
        </w:rPr>
        <w:t>S</w:t>
      </w:r>
      <w:r>
        <w:rPr>
          <w:rStyle w:val="32CenturySchoolbook"/>
          <w:b/>
          <w:bCs/>
          <w:color w:val="000000"/>
          <w:lang w:val="ru-RU" w:eastAsia="ru-RU"/>
        </w:rPr>
        <w:t xml:space="preserve">■ </w:t>
      </w:r>
      <w:r>
        <w:rPr>
          <w:rStyle w:val="32CenturySchoolbook"/>
          <w:b/>
          <w:bCs/>
          <w:color w:val="000000"/>
        </w:rPr>
        <w:t>b</w:t>
      </w:r>
      <w:r w:rsidRPr="00796D8A">
        <w:rPr>
          <w:rStyle w:val="320"/>
          <w:b/>
          <w:bCs/>
          <w:color w:val="000000"/>
          <w:lang w:eastAsia="en-US"/>
        </w:rPr>
        <w:t xml:space="preserve"> </w:t>
      </w:r>
      <w:r>
        <w:rPr>
          <w:rStyle w:val="320"/>
          <w:b/>
          <w:bCs/>
          <w:color w:val="000000"/>
        </w:rPr>
        <w:t>'</w:t>
      </w:r>
    </w:p>
    <w:p w:rsidR="00E041A1" w:rsidRDefault="00E041A1">
      <w:pPr>
        <w:pStyle w:val="21"/>
        <w:shd w:val="clear" w:color="auto" w:fill="auto"/>
        <w:spacing w:after="0" w:line="566" w:lineRule="exact"/>
        <w:ind w:left="820" w:hanging="820"/>
        <w:jc w:val="left"/>
      </w:pPr>
      <w:r>
        <w:rPr>
          <w:rStyle w:val="2"/>
          <w:color w:val="000000"/>
        </w:rPr>
        <w:t xml:space="preserve">где </w:t>
      </w:r>
      <w:r>
        <w:rPr>
          <w:rStyle w:val="25"/>
          <w:color w:val="000000"/>
        </w:rPr>
        <w:t>а</w:t>
      </w:r>
      <w:r>
        <w:rPr>
          <w:rStyle w:val="2Corbel"/>
          <w:color w:val="000000"/>
        </w:rPr>
        <w:t>1</w:t>
      </w:r>
      <w:r>
        <w:rPr>
          <w:rStyle w:val="2"/>
          <w:color w:val="000000"/>
        </w:rPr>
        <w:t xml:space="preserve">- напряжение от растяжения </w:t>
      </w:r>
      <w:r>
        <w:rPr>
          <w:rStyle w:val="25"/>
          <w:color w:val="000000"/>
          <w:lang w:val="en-US" w:eastAsia="en-US"/>
        </w:rPr>
        <w:t>F</w:t>
      </w:r>
      <w:r w:rsidRPr="00796D8A">
        <w:rPr>
          <w:rStyle w:val="25"/>
          <w:color w:val="000000"/>
          <w:lang w:eastAsia="en-US"/>
        </w:rPr>
        <w:t>\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натяжение ведущей ветви</w:t>
      </w:r>
    </w:p>
    <w:p w:rsidR="00E041A1" w:rsidRDefault="00E041A1">
      <w:pPr>
        <w:pStyle w:val="90"/>
        <w:shd w:val="clear" w:color="auto" w:fill="auto"/>
        <w:spacing w:after="297" w:line="260" w:lineRule="exact"/>
        <w:ind w:left="980"/>
        <w:jc w:val="both"/>
      </w:pPr>
      <w:r>
        <w:rPr>
          <w:rStyle w:val="9"/>
          <w:i/>
          <w:iCs/>
          <w:color w:val="000000"/>
          <w:lang w:val="en-US" w:eastAsia="en-US"/>
        </w:rPr>
        <w:t>Fi</w:t>
      </w:r>
      <w:r w:rsidRPr="00796D8A">
        <w:rPr>
          <w:rStyle w:val="9"/>
          <w:i/>
          <w:iCs/>
          <w:color w:val="000000"/>
          <w:lang w:eastAsia="en-US"/>
        </w:rPr>
        <w:t xml:space="preserve">= </w:t>
      </w:r>
      <w:r>
        <w:rPr>
          <w:rStyle w:val="9"/>
          <w:i/>
          <w:iCs/>
          <w:color w:val="000000"/>
          <w:lang w:val="en-US" w:eastAsia="en-US"/>
        </w:rPr>
        <w:t>F</w:t>
      </w:r>
      <w:r w:rsidRPr="00796D8A">
        <w:rPr>
          <w:rStyle w:val="9"/>
          <w:i/>
          <w:iCs/>
          <w:color w:val="000000"/>
          <w:lang w:eastAsia="en-US"/>
        </w:rPr>
        <w:t>0+0,5</w:t>
      </w:r>
      <w:r>
        <w:rPr>
          <w:rStyle w:val="9"/>
          <w:i/>
          <w:iCs/>
          <w:color w:val="000000"/>
          <w:lang w:val="en-US" w:eastAsia="en-US"/>
        </w:rPr>
        <w:t>F</w:t>
      </w:r>
      <w:r>
        <w:rPr>
          <w:rStyle w:val="9"/>
          <w:i/>
          <w:iCs/>
          <w:color w:val="000000"/>
          <w:vertAlign w:val="subscript"/>
          <w:lang w:val="en-US" w:eastAsia="en-US"/>
        </w:rPr>
        <w:t>T</w:t>
      </w:r>
      <w:r>
        <w:rPr>
          <w:rStyle w:val="9"/>
          <w:i/>
          <w:iCs/>
          <w:color w:val="000000"/>
        </w:rPr>
        <w:t>;</w:t>
      </w:r>
    </w:p>
    <w:p w:rsidR="00E041A1" w:rsidRDefault="00E041A1">
      <w:pPr>
        <w:pStyle w:val="90"/>
        <w:shd w:val="clear" w:color="auto" w:fill="auto"/>
        <w:spacing w:after="297" w:line="260" w:lineRule="exact"/>
        <w:ind w:left="980"/>
        <w:jc w:val="both"/>
      </w:pPr>
      <w:r>
        <w:rPr>
          <w:rStyle w:val="9"/>
          <w:i/>
          <w:iCs/>
          <w:color w:val="000000"/>
          <w:lang w:val="en-US" w:eastAsia="en-US"/>
        </w:rPr>
        <w:t>F</w:t>
      </w:r>
      <w:r w:rsidRPr="00796D8A">
        <w:rPr>
          <w:rStyle w:val="9"/>
          <w:i/>
          <w:iCs/>
          <w:color w:val="000000"/>
          <w:lang w:eastAsia="en-US"/>
        </w:rPr>
        <w:t>0=</w:t>
      </w:r>
      <w:r>
        <w:rPr>
          <w:rStyle w:val="9"/>
          <w:i/>
          <w:iCs/>
          <w:color w:val="000000"/>
          <w:lang w:val="en-US" w:eastAsia="en-US"/>
        </w:rPr>
        <w:t>a</w:t>
      </w:r>
      <w:r w:rsidRPr="00796D8A">
        <w:rPr>
          <w:rStyle w:val="9"/>
          <w:i/>
          <w:iCs/>
          <w:color w:val="000000"/>
          <w:lang w:eastAsia="en-US"/>
        </w:rPr>
        <w:t>0-</w:t>
      </w:r>
      <w:r>
        <w:rPr>
          <w:rStyle w:val="9"/>
          <w:i/>
          <w:iCs/>
          <w:color w:val="000000"/>
          <w:lang w:val="en-US" w:eastAsia="en-US"/>
        </w:rPr>
        <w:t>b</w:t>
      </w:r>
      <w:r w:rsidRPr="00796D8A">
        <w:rPr>
          <w:rStyle w:val="9"/>
          <w:i/>
          <w:iCs/>
          <w:color w:val="000000"/>
          <w:lang w:eastAsia="en-US"/>
        </w:rPr>
        <w:t>-5</w:t>
      </w:r>
      <w:r>
        <w:rPr>
          <w:rStyle w:val="9"/>
          <w:i/>
          <w:iCs/>
          <w:color w:val="000000"/>
        </w:rPr>
        <w:t>,</w:t>
      </w:r>
    </w:p>
    <w:p w:rsidR="00E041A1" w:rsidRDefault="00E041A1">
      <w:pPr>
        <w:pStyle w:val="21"/>
        <w:shd w:val="clear" w:color="auto" w:fill="auto"/>
        <w:spacing w:after="292" w:line="260" w:lineRule="exact"/>
        <w:ind w:left="980" w:firstLine="0"/>
      </w:pPr>
      <w:r>
        <w:rPr>
          <w:rStyle w:val="2"/>
          <w:color w:val="000000"/>
        </w:rPr>
        <w:t xml:space="preserve">где </w:t>
      </w:r>
      <w:r>
        <w:rPr>
          <w:rStyle w:val="25"/>
          <w:color w:val="000000"/>
        </w:rPr>
        <w:t>а</w:t>
      </w:r>
      <w:r>
        <w:rPr>
          <w:rStyle w:val="25"/>
          <w:color w:val="000000"/>
          <w:vertAlign w:val="subscript"/>
        </w:rPr>
        <w:t>0</w:t>
      </w:r>
      <w:r>
        <w:rPr>
          <w:rStyle w:val="25"/>
          <w:color w:val="000000"/>
        </w:rPr>
        <w:t>= 1,8 МПа -</w:t>
      </w:r>
      <w:r>
        <w:rPr>
          <w:rStyle w:val="2"/>
          <w:color w:val="000000"/>
        </w:rPr>
        <w:t xml:space="preserve"> напряжение предварительного натяжения ремня</w:t>
      </w:r>
    </w:p>
    <w:p w:rsidR="00E041A1" w:rsidRDefault="00E041A1">
      <w:pPr>
        <w:pStyle w:val="90"/>
        <w:shd w:val="clear" w:color="auto" w:fill="auto"/>
        <w:spacing w:after="292" w:line="260" w:lineRule="exact"/>
        <w:ind w:left="980"/>
        <w:jc w:val="both"/>
      </w:pPr>
      <w:r>
        <w:rPr>
          <w:rStyle w:val="9"/>
          <w:i/>
          <w:iCs/>
          <w:color w:val="000000"/>
          <w:lang w:val="en-US" w:eastAsia="en-US"/>
        </w:rPr>
        <w:t>F</w:t>
      </w:r>
      <w:r w:rsidRPr="00796D8A">
        <w:rPr>
          <w:rStyle w:val="9"/>
          <w:i/>
          <w:iCs/>
          <w:color w:val="000000"/>
          <w:vertAlign w:val="subscript"/>
          <w:lang w:eastAsia="en-US"/>
        </w:rPr>
        <w:t>0</w:t>
      </w:r>
      <w:r w:rsidRPr="00796D8A">
        <w:rPr>
          <w:rStyle w:val="9"/>
          <w:i/>
          <w:iCs/>
          <w:color w:val="000000"/>
          <w:lang w:eastAsia="en-US"/>
        </w:rPr>
        <w:t xml:space="preserve">=1,8 </w:t>
      </w:r>
      <w:r>
        <w:rPr>
          <w:rStyle w:val="9"/>
          <w:i/>
          <w:iCs/>
          <w:color w:val="000000"/>
        </w:rPr>
        <w:t>32 4,5=259,2 Н</w:t>
      </w:r>
    </w:p>
    <w:p w:rsidR="00E041A1" w:rsidRDefault="001779C9">
      <w:pPr>
        <w:pStyle w:val="90"/>
        <w:shd w:val="clear" w:color="auto" w:fill="auto"/>
        <w:spacing w:after="0" w:line="260" w:lineRule="exact"/>
        <w:ind w:left="980"/>
        <w:jc w:val="both"/>
      </w:pPr>
      <w:r>
        <w:rPr>
          <w:noProof/>
        </w:rPr>
        <w:pict>
          <v:shape id="_x0000_s1365" type="#_x0000_t202" style="position:absolute;left:0;text-align:left;margin-left:48.85pt;margin-top:39.8pt;width:14.4pt;height:15.85pt;z-index:-251342848;mso-wrap-distance-left:49.45pt;mso-wrap-distance-right:16.1pt;mso-wrap-distance-bottom:27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vertAlign w:val="superscript"/>
                    </w:rPr>
                    <w:t>а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>1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66" type="#_x0000_t202" style="position:absolute;left:0;text-align:left;margin-left:79.3pt;margin-top:23.05pt;width:76.3pt;height:41.5pt;z-index:-251341824;mso-wrap-distance-left:5pt;mso-wrap-distance-right:12.25pt;mso-wrap-distance-bottom:18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384" w:lineRule="exact"/>
                    <w:ind w:firstLine="0"/>
                  </w:pPr>
                  <w:r>
                    <w:rPr>
                      <w:rStyle w:val="2Exact0"/>
                      <w:color w:val="000000"/>
                      <w:lang w:val="en-US" w:eastAsia="en-US"/>
                    </w:rPr>
                    <w:t xml:space="preserve">F, </w:t>
                  </w:r>
                  <w:r>
                    <w:rPr>
                      <w:rStyle w:val="2Exact0"/>
                      <w:color w:val="000000"/>
                    </w:rPr>
                    <w:t>_</w:t>
                  </w:r>
                  <w:r>
                    <w:rPr>
                      <w:rStyle w:val="2Exact"/>
                      <w:color w:val="000000"/>
                    </w:rPr>
                    <w:t xml:space="preserve"> 402,7 </w:t>
                  </w:r>
                  <w:r>
                    <w:rPr>
                      <w:rStyle w:val="2Exact0"/>
                      <w:color w:val="000000"/>
                      <w:lang w:val="en-US" w:eastAsia="en-US"/>
                    </w:rPr>
                    <w:t xml:space="preserve">S ■b </w:t>
                  </w:r>
                  <w:r>
                    <w:rPr>
                      <w:rStyle w:val="2Exact0"/>
                      <w:color w:val="000000"/>
                    </w:rPr>
                    <w:t>~</w:t>
                  </w:r>
                  <w:r>
                    <w:rPr>
                      <w:rStyle w:val="2Exact"/>
                      <w:color w:val="000000"/>
                    </w:rPr>
                    <w:t xml:space="preserve"> 4,5-32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67" type="#_x0000_t202" style="position:absolute;left:0;text-align:left;margin-left:167.85pt;margin-top:36.85pt;width:46.8pt;height:15.9pt;z-index:-251340800;mso-wrap-distance-left:5pt;mso-wrap-distance-right:5pt;mso-wrap-distance-bottom:30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2,8МПа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9"/>
          <w:i/>
          <w:iCs/>
          <w:color w:val="000000"/>
          <w:lang w:val="en-US" w:eastAsia="en-US"/>
        </w:rPr>
        <w:t>F</w:t>
      </w:r>
      <w:r w:rsidR="00E041A1" w:rsidRPr="00796D8A">
        <w:rPr>
          <w:rStyle w:val="9"/>
          <w:i/>
          <w:iCs/>
          <w:color w:val="000000"/>
          <w:vertAlign w:val="subscript"/>
          <w:lang w:eastAsia="en-US"/>
        </w:rPr>
        <w:t>1</w:t>
      </w:r>
      <w:r w:rsidR="00E041A1" w:rsidRPr="00796D8A">
        <w:rPr>
          <w:rStyle w:val="9"/>
          <w:i/>
          <w:iCs/>
          <w:color w:val="000000"/>
          <w:lang w:eastAsia="en-US"/>
        </w:rPr>
        <w:t xml:space="preserve"> </w:t>
      </w:r>
      <w:r w:rsidR="00E041A1">
        <w:rPr>
          <w:rStyle w:val="9"/>
          <w:i/>
          <w:iCs/>
          <w:color w:val="000000"/>
        </w:rPr>
        <w:t>=259,2+0,5 287=402,7 Н</w:t>
      </w:r>
      <w:r w:rsidR="00E041A1">
        <w:br w:type="page"/>
      </w:r>
    </w:p>
    <w:p w:rsidR="00E041A1" w:rsidRDefault="001779C9">
      <w:pPr>
        <w:pStyle w:val="21"/>
        <w:shd w:val="clear" w:color="auto" w:fill="auto"/>
        <w:spacing w:after="0" w:line="260" w:lineRule="exact"/>
        <w:ind w:firstLine="0"/>
        <w:jc w:val="left"/>
        <w:sectPr w:rsidR="00E041A1">
          <w:type w:val="continuous"/>
          <w:pgSz w:w="11900" w:h="16840"/>
          <w:pgMar w:top="308" w:right="347" w:bottom="183" w:left="97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368" type="#_x0000_t202" style="position:absolute;margin-left:35.15pt;margin-top:28.3pt;width:104.65pt;height:15.55pt;z-index:-251339776;mso-wrap-distance-left:36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tabs>
                      <w:tab w:val="left" w:pos="1008"/>
                    </w:tabs>
                    <w:spacing w:after="0" w:line="260" w:lineRule="exact"/>
                    <w:ind w:firstLine="0"/>
                  </w:pPr>
                  <w:r>
                    <w:rPr>
                      <w:rStyle w:val="2Exact0"/>
                      <w:color w:val="000000"/>
                    </w:rPr>
                    <w:t>Е -8</w:t>
                  </w:r>
                  <w:r>
                    <w:rPr>
                      <w:rStyle w:val="2Exact"/>
                      <w:color w:val="000000"/>
                    </w:rPr>
                    <w:tab/>
                    <w:t>150 • 4,5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69" type="#_x0000_t202" style="position:absolute;margin-left:2.05pt;margin-top:43.2pt;width:57.6pt;height:22.75pt;z-index:-251338752;mso-wrap-distance-left:5pt;mso-wrap-distance-right:40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0"/>
                      <w:color w:val="000000"/>
                    </w:rPr>
                    <w:t>°</w:t>
                  </w:r>
                  <w:r>
                    <w:rPr>
                      <w:rStyle w:val="2Exact0"/>
                      <w:color w:val="000000"/>
                      <w:vertAlign w:val="superscript"/>
                    </w:rPr>
                    <w:t>и</w:t>
                  </w:r>
                  <w:r>
                    <w:rPr>
                      <w:rStyle w:val="2Exact"/>
                      <w:color w:val="000000"/>
                    </w:rPr>
                    <w:t xml:space="preserve"> </w:t>
                  </w:r>
                  <w:r>
                    <w:rPr>
                      <w:rStyle w:val="2Exact"/>
                      <w:color w:val="000000"/>
                      <w:lang w:val="en-US" w:eastAsia="en-US"/>
                    </w:rPr>
                    <w:t>D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70" type="#_x0000_t202" style="position:absolute;margin-left:99.95pt;margin-top:49.8pt;width:27.85pt;height:16.15pt;z-index:-251337728;mso-wrap-distance-left:68pt;mso-wrap-distance-right:13.4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180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71" type="#_x0000_t202" style="position:absolute;margin-left:141.25pt;margin-top:38.3pt;width:38.4pt;height:15.2pt;z-index:-251336704;mso-wrap-distance-left:109.3pt;mso-wrap-distance-right:5pt;mso-wrap-distance-bottom:9.8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= 3,75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72" type="#_x0000_t202" style="position:absolute;margin-left:180.1pt;margin-top:42.65pt;width:34.1pt;height:15.65pt;z-index:-251335680;mso-wrap-distance-left:148.15pt;mso-wrap-distance-right:5pt;mso-wrap-distance-bottom:5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МПа;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Напряжение от изгиба: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4" type="#_x0000_t75" style="width:594.75pt;height:18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8" w:right="0" w:bottom="500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237" w:line="260" w:lineRule="exact"/>
        <w:ind w:left="220" w:firstLine="0"/>
        <w:jc w:val="left"/>
      </w:pPr>
      <w:r>
        <w:rPr>
          <w:rStyle w:val="25"/>
          <w:color w:val="000000"/>
        </w:rPr>
        <w:lastRenderedPageBreak/>
        <w:t>Е</w:t>
      </w:r>
      <w:r>
        <w:rPr>
          <w:rStyle w:val="25"/>
          <w:color w:val="000000"/>
          <w:vertAlign w:val="subscript"/>
        </w:rPr>
        <w:t>и</w:t>
      </w:r>
      <w:r>
        <w:rPr>
          <w:rStyle w:val="25"/>
          <w:color w:val="000000"/>
        </w:rPr>
        <w:t>=150 МПа -</w:t>
      </w:r>
      <w:r>
        <w:rPr>
          <w:rStyle w:val="2"/>
          <w:color w:val="000000"/>
        </w:rPr>
        <w:t xml:space="preserve"> модуль упругости ремня</w:t>
      </w:r>
    </w:p>
    <w:p w:rsidR="00E041A1" w:rsidRDefault="00E041A1">
      <w:pPr>
        <w:pStyle w:val="21"/>
        <w:shd w:val="clear" w:color="auto" w:fill="auto"/>
        <w:spacing w:after="54" w:line="260" w:lineRule="exact"/>
        <w:ind w:firstLine="0"/>
        <w:jc w:val="left"/>
      </w:pPr>
      <w:r>
        <w:rPr>
          <w:rStyle w:val="2"/>
          <w:color w:val="000000"/>
        </w:rPr>
        <w:t>Напряжение от центробежной силы:</w:t>
      </w:r>
    </w:p>
    <w:p w:rsidR="00E041A1" w:rsidRDefault="00E041A1">
      <w:pPr>
        <w:pStyle w:val="21"/>
        <w:shd w:val="clear" w:color="auto" w:fill="auto"/>
        <w:tabs>
          <w:tab w:val="left" w:pos="3126"/>
        </w:tabs>
        <w:spacing w:after="242" w:line="260" w:lineRule="exact"/>
        <w:ind w:left="1000" w:firstLine="0"/>
      </w:pPr>
      <w:r>
        <w:rPr>
          <w:rStyle w:val="25"/>
          <w:color w:val="000000"/>
          <w:lang w:val="en-US" w:eastAsia="en-US"/>
        </w:rPr>
        <w:t>a</w:t>
      </w:r>
      <w:r>
        <w:rPr>
          <w:rStyle w:val="25"/>
          <w:color w:val="000000"/>
          <w:vertAlign w:val="subscript"/>
          <w:lang w:val="en-US" w:eastAsia="en-US"/>
        </w:rPr>
        <w:t>v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= р -V</w:t>
      </w:r>
      <w:r>
        <w:rPr>
          <w:rStyle w:val="25"/>
          <w:color w:val="000000"/>
          <w:vertAlign w:val="superscript"/>
        </w:rPr>
        <w:t>2</w:t>
      </w:r>
      <w:r>
        <w:rPr>
          <w:rStyle w:val="25"/>
          <w:color w:val="000000"/>
        </w:rPr>
        <w:t xml:space="preserve"> ■10</w:t>
      </w:r>
      <w:r>
        <w:rPr>
          <w:rStyle w:val="2"/>
          <w:color w:val="000000"/>
        </w:rPr>
        <w:t xml:space="preserve"> </w:t>
      </w:r>
      <w:r>
        <w:rPr>
          <w:rStyle w:val="2"/>
          <w:color w:val="000000"/>
          <w:vertAlign w:val="superscript"/>
        </w:rPr>
        <w:t xml:space="preserve">- </w:t>
      </w:r>
      <w:r>
        <w:rPr>
          <w:rStyle w:val="25"/>
          <w:color w:val="000000"/>
          <w:vertAlign w:val="superscript"/>
        </w:rPr>
        <w:t>6</w:t>
      </w:r>
      <w:r>
        <w:rPr>
          <w:rStyle w:val="2"/>
          <w:color w:val="000000"/>
        </w:rPr>
        <w:tab/>
        <w:t xml:space="preserve">, где </w:t>
      </w:r>
      <w:r>
        <w:rPr>
          <w:rStyle w:val="25"/>
          <w:color w:val="000000"/>
        </w:rPr>
        <w:t>р=1100 кг/м</w:t>
      </w:r>
      <w:r>
        <w:rPr>
          <w:rStyle w:val="25"/>
          <w:color w:val="000000"/>
          <w:vertAlign w:val="superscript"/>
        </w:rPr>
        <w:t>3</w:t>
      </w:r>
      <w:r>
        <w:rPr>
          <w:rStyle w:val="2"/>
          <w:color w:val="000000"/>
        </w:rPr>
        <w:t xml:space="preserve"> - плотность ремня </w:t>
      </w:r>
      <w:r>
        <w:rPr>
          <w:rStyle w:val="9"/>
          <w:color w:val="000000"/>
          <w:lang w:val="en-US" w:eastAsia="en-US"/>
        </w:rPr>
        <w:t>o</w:t>
      </w:r>
      <w:r w:rsidRPr="00796D8A">
        <w:rPr>
          <w:rStyle w:val="9"/>
          <w:color w:val="000000"/>
          <w:lang w:eastAsia="en-US"/>
        </w:rPr>
        <w:t>-</w:t>
      </w:r>
      <w:r>
        <w:rPr>
          <w:rStyle w:val="9"/>
          <w:color w:val="000000"/>
          <w:vertAlign w:val="subscript"/>
          <w:lang w:val="en-US" w:eastAsia="en-US"/>
        </w:rPr>
        <w:t>v</w:t>
      </w:r>
      <w:r w:rsidRPr="00796D8A">
        <w:rPr>
          <w:rStyle w:val="9"/>
          <w:color w:val="000000"/>
          <w:lang w:eastAsia="en-US"/>
        </w:rPr>
        <w:t xml:space="preserve"> </w:t>
      </w:r>
      <w:r>
        <w:rPr>
          <w:rStyle w:val="9"/>
          <w:color w:val="000000"/>
        </w:rPr>
        <w:t>= 1100 ■ 8,99</w:t>
      </w:r>
      <w:r>
        <w:rPr>
          <w:rStyle w:val="9"/>
          <w:color w:val="000000"/>
          <w:vertAlign w:val="superscript"/>
        </w:rPr>
        <w:t>2</w:t>
      </w:r>
      <w:r>
        <w:rPr>
          <w:rStyle w:val="9"/>
          <w:color w:val="000000"/>
        </w:rPr>
        <w:t xml:space="preserve"> ■ 10</w:t>
      </w:r>
      <w:r>
        <w:rPr>
          <w:rStyle w:val="9"/>
          <w:color w:val="000000"/>
          <w:vertAlign w:val="superscript"/>
        </w:rPr>
        <w:t>-6</w:t>
      </w:r>
      <w:r>
        <w:rPr>
          <w:rStyle w:val="9"/>
          <w:color w:val="000000"/>
        </w:rPr>
        <w:t>=0,089МПа 0</w:t>
      </w:r>
      <w:r>
        <w:rPr>
          <w:rStyle w:val="9"/>
          <w:color w:val="000000"/>
          <w:vertAlign w:val="superscript"/>
        </w:rPr>
        <w:t>ах</w:t>
      </w:r>
      <w:r>
        <w:rPr>
          <w:rStyle w:val="9"/>
          <w:color w:val="000000"/>
        </w:rPr>
        <w:t>= 2,8+0,089+3,75= 6,64МПа &lt; [а],</w:t>
      </w:r>
    </w:p>
    <w:p w:rsidR="00E041A1" w:rsidRDefault="00E041A1">
      <w:pPr>
        <w:pStyle w:val="21"/>
        <w:shd w:val="clear" w:color="auto" w:fill="auto"/>
        <w:spacing w:after="178" w:line="260" w:lineRule="exact"/>
        <w:ind w:left="1000" w:firstLine="0"/>
      </w:pPr>
      <w:r>
        <w:rPr>
          <w:rStyle w:val="2"/>
          <w:color w:val="000000"/>
        </w:rPr>
        <w:t>т.е. прочность ремня обеспечена.</w:t>
      </w:r>
    </w:p>
    <w:p w:rsidR="00E041A1" w:rsidRDefault="00E041A1">
      <w:pPr>
        <w:pStyle w:val="21"/>
        <w:shd w:val="clear" w:color="auto" w:fill="auto"/>
        <w:spacing w:after="349" w:line="322" w:lineRule="exact"/>
        <w:ind w:right="5280" w:firstLine="0"/>
        <w:jc w:val="left"/>
      </w:pPr>
      <w:r>
        <w:rPr>
          <w:rStyle w:val="2"/>
          <w:color w:val="000000"/>
        </w:rPr>
        <w:t>Выполняем проверку долговечности ремня: Число пробегов ремня в секунду</w:t>
      </w:r>
    </w:p>
    <w:p w:rsidR="00E041A1" w:rsidRDefault="001779C9">
      <w:pPr>
        <w:pStyle w:val="90"/>
        <w:shd w:val="clear" w:color="auto" w:fill="auto"/>
        <w:spacing w:after="0" w:line="260" w:lineRule="exact"/>
        <w:ind w:left="1000"/>
        <w:jc w:val="both"/>
        <w:sectPr w:rsidR="00E041A1">
          <w:type w:val="continuous"/>
          <w:pgSz w:w="11900" w:h="16840"/>
          <w:pgMar w:top="308" w:right="272" w:bottom="500" w:left="1049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73" type="#_x0000_t202" style="position:absolute;left:0;text-align:left;margin-left:-1.95pt;margin-top:26.55pt;width:133.9pt;height:16.4pt;z-index:-251334656;mso-wrap-distance-left:5pt;mso-wrap-distance-right:5pt;mso-wrap-distance-bottom:11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Долговечность ремня: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74" type="#_x0000_t202" style="position:absolute;left:0;text-align:left;margin-left:112.05pt;margin-top:52.95pt;width:12.5pt;height:15.85pt;z-index:-251333632;mso-wrap-distance-left:116.6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H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75" type="#_x0000_t202" style="position:absolute;left:0;text-align:left;margin-left:124.05pt;margin-top:56.35pt;width:5.05pt;height:15.85pt;z-index:-251332608;mso-wrap-distance-left:5pt;mso-wrap-distance-right:13.45pt;mso-wrap-distance-bottom:7.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о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76" type="#_x0000_t202" style="position:absolute;left:0;text-align:left;margin-left:142.55pt;margin-top:43.2pt;width:98.4pt;height:37.15pt;z-index:-251331584;mso-wrap-distance-left:5pt;mso-wrap-distance-right:12.9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355" w:lineRule="exact"/>
                    <w:ind w:right="260" w:firstLine="0"/>
                    <w:jc w:val="right"/>
                  </w:pPr>
                  <w:r>
                    <w:rPr>
                      <w:rStyle w:val="5213pt1"/>
                      <w:color w:val="000000"/>
                      <w:vertAlign w:val="superscript"/>
                    </w:rPr>
                    <w:t>а</w:t>
                  </w:r>
                  <w:r>
                    <w:rPr>
                      <w:rStyle w:val="5213pt1"/>
                      <w:color w:val="000000"/>
                    </w:rPr>
                    <w:t>-1</w:t>
                  </w:r>
                  <w:r>
                    <w:rPr>
                      <w:rStyle w:val="5213ptExact"/>
                      <w:color w:val="000000"/>
                    </w:rPr>
                    <w:t xml:space="preserve"> -</w:t>
                  </w:r>
                  <w:r>
                    <w:rPr>
                      <w:rStyle w:val="52Exact1"/>
                      <w:color w:val="000000"/>
                    </w:rPr>
                    <w:t>10</w:t>
                  </w:r>
                  <w:r>
                    <w:rPr>
                      <w:rStyle w:val="5211ptExact1"/>
                      <w:color w:val="000000"/>
                      <w:vertAlign w:val="superscript"/>
                    </w:rPr>
                    <w:t>7</w:t>
                  </w:r>
                  <w:r>
                    <w:rPr>
                      <w:rStyle w:val="52Exact1"/>
                      <w:color w:val="000000"/>
                    </w:rPr>
                    <w:t xml:space="preserve"> </w:t>
                  </w:r>
                  <w:r>
                    <w:rPr>
                      <w:rStyle w:val="5213ptExact"/>
                      <w:color w:val="000000"/>
                    </w:rPr>
                    <w:t>■ С ■ С</w:t>
                  </w:r>
                  <w:r>
                    <w:rPr>
                      <w:rStyle w:val="5213ptExact"/>
                      <w:color w:val="000000"/>
                      <w:vertAlign w:val="subscript"/>
                    </w:rPr>
                    <w:t xml:space="preserve">н </w:t>
                  </w:r>
                  <w:r>
                    <w:rPr>
                      <w:rStyle w:val="5213pt4"/>
                      <w:color w:val="000000"/>
                    </w:rPr>
                    <w:t>(а</w:t>
                  </w:r>
                  <w:r>
                    <w:rPr>
                      <w:rStyle w:val="5213pt4"/>
                      <w:color w:val="000000"/>
                      <w:vertAlign w:val="superscript"/>
                    </w:rPr>
                    <w:t>мах</w:t>
                  </w:r>
                  <w:r>
                    <w:rPr>
                      <w:rStyle w:val="52Exact"/>
                      <w:color w:val="000000"/>
                    </w:rPr>
                    <w:t xml:space="preserve"> )</w:t>
                  </w:r>
                  <w:r>
                    <w:rPr>
                      <w:rStyle w:val="5211ptExact"/>
                      <w:color w:val="000000"/>
                      <w:vertAlign w:val="superscript"/>
                      <w:lang w:val="ru-RU" w:eastAsia="ru-RU"/>
                    </w:rPr>
                    <w:t>6</w:t>
                  </w:r>
                  <w:r>
                    <w:rPr>
                      <w:rStyle w:val="52Exact"/>
                      <w:color w:val="000000"/>
                    </w:rPr>
                    <w:t xml:space="preserve"> </w:t>
                  </w:r>
                  <w:r>
                    <w:rPr>
                      <w:rStyle w:val="5213pt4"/>
                      <w:color w:val="000000"/>
                    </w:rPr>
                    <w:t>■</w:t>
                  </w:r>
                  <w:r>
                    <w:rPr>
                      <w:rStyle w:val="52Exact"/>
                      <w:color w:val="000000"/>
                    </w:rPr>
                    <w:t xml:space="preserve"> 2 </w:t>
                  </w:r>
                  <w:r>
                    <w:rPr>
                      <w:rStyle w:val="5213pt4"/>
                      <w:color w:val="000000"/>
                    </w:rPr>
                    <w:t>■</w:t>
                  </w:r>
                  <w:r>
                    <w:rPr>
                      <w:rStyle w:val="52Exact"/>
                      <w:color w:val="000000"/>
                    </w:rPr>
                    <w:t xml:space="preserve"> 3600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77" type="#_x0000_t202" style="position:absolute;left:0;text-align:left;margin-left:253.9pt;margin-top:40.25pt;width:94.8pt;height:40.3pt;z-index:-251330560;mso-wrap-distance-left:5pt;mso-wrap-distance-right:11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374" w:lineRule="exact"/>
                    <w:ind w:firstLine="0"/>
                    <w:jc w:val="center"/>
                  </w:pPr>
                  <w:r>
                    <w:rPr>
                      <w:rStyle w:val="2Exact"/>
                      <w:color w:val="000000"/>
                    </w:rPr>
                    <w:t>7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6</w:t>
                  </w:r>
                  <w:r>
                    <w:rPr>
                      <w:rStyle w:val="2Exact"/>
                      <w:color w:val="000000"/>
                    </w:rPr>
                    <w:t xml:space="preserve"> -10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7</w:t>
                  </w:r>
                  <w:r>
                    <w:rPr>
                      <w:rStyle w:val="2Exact"/>
                      <w:color w:val="000000"/>
                    </w:rPr>
                    <w:t xml:space="preserve"> -1,137-1</w:t>
                  </w:r>
                  <w:r>
                    <w:rPr>
                      <w:rStyle w:val="2Exact"/>
                      <w:color w:val="000000"/>
                    </w:rPr>
                    <w:br/>
                    <w:t>6,64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6</w:t>
                  </w:r>
                  <w:r>
                    <w:rPr>
                      <w:rStyle w:val="2Exact"/>
                      <w:color w:val="000000"/>
                    </w:rPr>
                    <w:t xml:space="preserve"> ■ 2 ■ 3600 ■ 3,6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78" type="#_x0000_t202" style="position:absolute;left:0;text-align:left;margin-left:360.45pt;margin-top:53.7pt;width:50.65pt;height:15.9pt;z-index:-251329536;mso-wrap-distance-left:21.2pt;mso-wrap-distance-right:113.3pt;mso-wrap-distance-bottom:10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 xml:space="preserve">6010 </w:t>
                  </w:r>
                  <w:r>
                    <w:rPr>
                      <w:rStyle w:val="2Exact0"/>
                      <w:color w:val="000000"/>
                    </w:rPr>
                    <w:t>час.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91"/>
          <w:i w:val="0"/>
          <w:iCs w:val="0"/>
          <w:color w:val="000000"/>
        </w:rPr>
        <w:t xml:space="preserve">1 = </w:t>
      </w:r>
      <w:r w:rsidR="00E041A1">
        <w:rPr>
          <w:rStyle w:val="9"/>
          <w:i/>
          <w:iCs/>
          <w:color w:val="000000"/>
          <w:lang w:val="en-US" w:eastAsia="en-US"/>
        </w:rPr>
        <w:t>V</w:t>
      </w:r>
      <w:r w:rsidR="00E041A1" w:rsidRPr="00796D8A">
        <w:rPr>
          <w:rStyle w:val="9"/>
          <w:i/>
          <w:iCs/>
          <w:color w:val="000000"/>
          <w:lang w:eastAsia="en-US"/>
        </w:rPr>
        <w:t>/</w:t>
      </w:r>
      <w:r w:rsidR="00E041A1">
        <w:rPr>
          <w:rStyle w:val="9"/>
          <w:i/>
          <w:iCs/>
          <w:color w:val="000000"/>
          <w:lang w:val="en-US" w:eastAsia="en-US"/>
        </w:rPr>
        <w:t>L</w:t>
      </w:r>
      <w:r w:rsidR="00E041A1" w:rsidRPr="00796D8A">
        <w:rPr>
          <w:rStyle w:val="9"/>
          <w:i/>
          <w:iCs/>
          <w:color w:val="000000"/>
          <w:lang w:eastAsia="en-US"/>
        </w:rPr>
        <w:t xml:space="preserve">= </w:t>
      </w:r>
      <w:r w:rsidR="00E041A1">
        <w:rPr>
          <w:rStyle w:val="9"/>
          <w:i/>
          <w:iCs/>
          <w:color w:val="000000"/>
        </w:rPr>
        <w:t xml:space="preserve">8,99 / 2,5 = 3,6 </w:t>
      </w:r>
      <w:r w:rsidR="00E041A1" w:rsidRPr="00796D8A">
        <w:rPr>
          <w:rStyle w:val="9"/>
          <w:i/>
          <w:iCs/>
          <w:color w:val="000000"/>
          <w:lang w:eastAsia="en-US"/>
        </w:rPr>
        <w:t>1/</w:t>
      </w:r>
      <w:r w:rsidR="00E041A1">
        <w:rPr>
          <w:rStyle w:val="9"/>
          <w:i/>
          <w:iCs/>
          <w:color w:val="000000"/>
          <w:lang w:val="en-US" w:eastAsia="en-US"/>
        </w:rPr>
        <w:t>c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5" type="#_x0000_t75" style="width:594.75pt;height:1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22" w:right="0" w:bottom="447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213" w:line="260" w:lineRule="exact"/>
        <w:ind w:firstLine="0"/>
      </w:pPr>
      <w:r>
        <w:rPr>
          <w:rStyle w:val="25"/>
          <w:color w:val="000000"/>
        </w:rPr>
        <w:lastRenderedPageBreak/>
        <w:t>а</w:t>
      </w:r>
      <w:r>
        <w:rPr>
          <w:rStyle w:val="25"/>
          <w:color w:val="000000"/>
          <w:vertAlign w:val="subscript"/>
        </w:rPr>
        <w:t>-1</w:t>
      </w:r>
      <w:r>
        <w:rPr>
          <w:rStyle w:val="2"/>
          <w:color w:val="000000"/>
        </w:rPr>
        <w:t xml:space="preserve"> - предел выносливости </w:t>
      </w:r>
      <w:r>
        <w:rPr>
          <w:rStyle w:val="25"/>
          <w:color w:val="000000"/>
        </w:rPr>
        <w:t>а</w:t>
      </w:r>
      <w:r>
        <w:rPr>
          <w:rStyle w:val="25"/>
          <w:color w:val="000000"/>
          <w:vertAlign w:val="subscript"/>
        </w:rPr>
        <w:t>-1</w:t>
      </w:r>
      <w:r>
        <w:rPr>
          <w:rStyle w:val="25"/>
          <w:color w:val="000000"/>
        </w:rPr>
        <w:t xml:space="preserve"> = 7 МПа</w:t>
      </w:r>
    </w:p>
    <w:p w:rsidR="00E041A1" w:rsidRDefault="00E041A1">
      <w:pPr>
        <w:pStyle w:val="21"/>
        <w:shd w:val="clear" w:color="auto" w:fill="auto"/>
        <w:spacing w:after="212" w:line="374" w:lineRule="exact"/>
        <w:ind w:firstLine="1000"/>
        <w:jc w:val="left"/>
      </w:pPr>
      <w:r>
        <w:rPr>
          <w:rStyle w:val="25"/>
          <w:color w:val="000000"/>
        </w:rPr>
        <w:t xml:space="preserve">С =1,5 </w:t>
      </w:r>
      <w:r>
        <w:rPr>
          <w:rStyle w:val="25"/>
          <w:color w:val="000000"/>
          <w:vertAlign w:val="superscript"/>
        </w:rPr>
        <w:t>3</w:t>
      </w:r>
      <w:r>
        <w:rPr>
          <w:rStyle w:val="25"/>
          <w:color w:val="000000"/>
        </w:rPr>
        <w:t xml:space="preserve"> уЪ</w:t>
      </w:r>
      <w:r>
        <w:rPr>
          <w:rStyle w:val="25"/>
          <w:color w:val="000000"/>
          <w:vertAlign w:val="subscript"/>
        </w:rPr>
        <w:t>рп</w:t>
      </w:r>
      <w:r>
        <w:rPr>
          <w:rStyle w:val="25"/>
          <w:color w:val="000000"/>
        </w:rPr>
        <w:t xml:space="preserve"> - 0,5 = 1,5 </w:t>
      </w:r>
      <w:r>
        <w:rPr>
          <w:rStyle w:val="25"/>
          <w:color w:val="000000"/>
          <w:vertAlign w:val="superscript"/>
        </w:rPr>
        <w:t>3</w:t>
      </w:r>
      <w:r>
        <w:rPr>
          <w:rStyle w:val="25"/>
          <w:color w:val="000000"/>
        </w:rPr>
        <w:t xml:space="preserve"> у1,3 - 0,5= 1,137</w:t>
      </w:r>
      <w:r>
        <w:rPr>
          <w:rStyle w:val="2"/>
          <w:color w:val="000000"/>
        </w:rPr>
        <w:t xml:space="preserve"> - коэффициент, учитывающий влияние передаточного отношения.</w:t>
      </w:r>
    </w:p>
    <w:p w:rsidR="00E041A1" w:rsidRDefault="00E041A1">
      <w:pPr>
        <w:pStyle w:val="21"/>
        <w:shd w:val="clear" w:color="auto" w:fill="auto"/>
        <w:spacing w:after="237" w:line="260" w:lineRule="exact"/>
        <w:ind w:firstLine="1000"/>
        <w:jc w:val="left"/>
      </w:pPr>
      <w:r>
        <w:rPr>
          <w:rStyle w:val="25"/>
          <w:color w:val="000000"/>
        </w:rPr>
        <w:t>С</w:t>
      </w:r>
      <w:r>
        <w:rPr>
          <w:rStyle w:val="25"/>
          <w:color w:val="000000"/>
          <w:vertAlign w:val="subscript"/>
        </w:rPr>
        <w:t>Н</w:t>
      </w:r>
      <w:r>
        <w:rPr>
          <w:rStyle w:val="25"/>
          <w:color w:val="000000"/>
        </w:rPr>
        <w:t xml:space="preserve"> = 1</w:t>
      </w:r>
      <w:r>
        <w:rPr>
          <w:rStyle w:val="2"/>
          <w:color w:val="000000"/>
        </w:rPr>
        <w:t xml:space="preserve"> при постоянной нагрузке</w:t>
      </w:r>
    </w:p>
    <w:p w:rsidR="00E041A1" w:rsidRDefault="00E041A1">
      <w:pPr>
        <w:pStyle w:val="21"/>
        <w:shd w:val="clear" w:color="auto" w:fill="auto"/>
        <w:spacing w:after="772" w:line="260" w:lineRule="exact"/>
        <w:ind w:firstLine="0"/>
      </w:pPr>
      <w:r>
        <w:rPr>
          <w:rStyle w:val="2"/>
          <w:color w:val="000000"/>
        </w:rPr>
        <w:t xml:space="preserve">Итак, </w:t>
      </w:r>
      <w:r>
        <w:rPr>
          <w:rStyle w:val="25"/>
          <w:color w:val="000000"/>
        </w:rPr>
        <w:t>Н</w:t>
      </w:r>
      <w:r>
        <w:rPr>
          <w:rStyle w:val="25"/>
          <w:color w:val="000000"/>
          <w:vertAlign w:val="subscript"/>
        </w:rPr>
        <w:t>0</w:t>
      </w:r>
      <w:r>
        <w:rPr>
          <w:rStyle w:val="25"/>
          <w:color w:val="000000"/>
        </w:rPr>
        <w:t>=6010час &gt; [</w:t>
      </w:r>
      <w:r>
        <w:rPr>
          <w:rStyle w:val="25"/>
          <w:color w:val="000000"/>
          <w:lang w:val="en-US" w:eastAsia="en-US"/>
        </w:rPr>
        <w:t>H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] = 2000 час,</w:t>
      </w:r>
      <w:r>
        <w:rPr>
          <w:rStyle w:val="2"/>
          <w:color w:val="000000"/>
        </w:rPr>
        <w:t xml:space="preserve"> т. е. долговечность ремня обеспечена.</w:t>
      </w:r>
    </w:p>
    <w:p w:rsidR="00E041A1" w:rsidRDefault="00E041A1">
      <w:pPr>
        <w:pStyle w:val="421"/>
        <w:keepNext/>
        <w:keepLines/>
        <w:shd w:val="clear" w:color="auto" w:fill="auto"/>
        <w:spacing w:after="352" w:line="260" w:lineRule="exact"/>
        <w:ind w:right="60"/>
        <w:jc w:val="center"/>
      </w:pPr>
      <w:bookmarkStart w:id="45" w:name="bookmark45"/>
      <w:r>
        <w:rPr>
          <w:rStyle w:val="420"/>
          <w:color w:val="000000"/>
        </w:rPr>
        <w:t>Практическая работа № 25</w:t>
      </w:r>
      <w:bookmarkEnd w:id="45"/>
    </w:p>
    <w:p w:rsidR="00E041A1" w:rsidRDefault="00E041A1">
      <w:pPr>
        <w:pStyle w:val="421"/>
        <w:keepNext/>
        <w:keepLines/>
        <w:shd w:val="clear" w:color="auto" w:fill="auto"/>
        <w:spacing w:after="232" w:line="260" w:lineRule="exact"/>
      </w:pPr>
      <w:bookmarkStart w:id="46" w:name="bookmark46"/>
      <w:r>
        <w:rPr>
          <w:rStyle w:val="420"/>
          <w:color w:val="000000"/>
        </w:rPr>
        <w:t>Тема 23 Основы конструирования редукторов.</w:t>
      </w:r>
      <w:bookmarkEnd w:id="46"/>
    </w:p>
    <w:p w:rsidR="00E041A1" w:rsidRDefault="00E041A1">
      <w:pPr>
        <w:pStyle w:val="21"/>
        <w:numPr>
          <w:ilvl w:val="0"/>
          <w:numId w:val="23"/>
        </w:numPr>
        <w:shd w:val="clear" w:color="auto" w:fill="auto"/>
        <w:tabs>
          <w:tab w:val="left" w:pos="368"/>
        </w:tabs>
        <w:spacing w:after="175" w:line="260" w:lineRule="exact"/>
        <w:ind w:firstLine="0"/>
      </w:pPr>
      <w:r>
        <w:rPr>
          <w:rStyle w:val="2"/>
          <w:color w:val="000000"/>
        </w:rPr>
        <w:t>Расчет передачи.</w:t>
      </w:r>
    </w:p>
    <w:p w:rsidR="00E041A1" w:rsidRDefault="00E041A1">
      <w:pPr>
        <w:pStyle w:val="21"/>
        <w:shd w:val="clear" w:color="auto" w:fill="auto"/>
        <w:spacing w:after="124" w:line="331" w:lineRule="exact"/>
        <w:ind w:firstLine="0"/>
      </w:pPr>
      <w:r>
        <w:rPr>
          <w:rStyle w:val="23"/>
          <w:color w:val="000000"/>
        </w:rPr>
        <w:t>Цель работы: Н</w:t>
      </w:r>
      <w:r>
        <w:rPr>
          <w:rStyle w:val="2"/>
          <w:color w:val="000000"/>
        </w:rPr>
        <w:t>аучиться определять параметры ременной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173" w:line="326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Определить параметры ременной передачи, выполнить проверочные расчеты.</w:t>
      </w:r>
    </w:p>
    <w:p w:rsidR="00E041A1" w:rsidRDefault="00E041A1">
      <w:pPr>
        <w:pStyle w:val="421"/>
        <w:keepNext/>
        <w:keepLines/>
        <w:shd w:val="clear" w:color="auto" w:fill="auto"/>
        <w:spacing w:after="0" w:line="260" w:lineRule="exact"/>
      </w:pPr>
      <w:bookmarkStart w:id="47" w:name="bookmark47"/>
      <w:r>
        <w:rPr>
          <w:rStyle w:val="420"/>
          <w:color w:val="000000"/>
        </w:rPr>
        <w:t>Выполняем проверку прочности ремня:</w:t>
      </w:r>
      <w:bookmarkEnd w:id="47"/>
    </w:p>
    <w:p w:rsidR="00E041A1" w:rsidRDefault="00E041A1">
      <w:pPr>
        <w:pStyle w:val="21"/>
        <w:shd w:val="clear" w:color="auto" w:fill="auto"/>
        <w:spacing w:after="189" w:line="346" w:lineRule="exact"/>
        <w:ind w:right="2080" w:firstLine="0"/>
        <w:jc w:val="left"/>
      </w:pPr>
      <w:r>
        <w:rPr>
          <w:rStyle w:val="2"/>
          <w:color w:val="000000"/>
        </w:rPr>
        <w:t xml:space="preserve">Прочность ремня обеспечена, если максимальное напряжение в ремне </w:t>
      </w:r>
      <w:r>
        <w:rPr>
          <w:rStyle w:val="25"/>
          <w:color w:val="000000"/>
        </w:rPr>
        <w:t>0^ &lt; [а],</w:t>
      </w:r>
      <w:r>
        <w:rPr>
          <w:rStyle w:val="2"/>
          <w:color w:val="000000"/>
        </w:rPr>
        <w:t xml:space="preserve"> где </w:t>
      </w:r>
      <w:r>
        <w:rPr>
          <w:rStyle w:val="25"/>
          <w:color w:val="000000"/>
        </w:rPr>
        <w:t>[а]-</w:t>
      </w:r>
      <w:r>
        <w:rPr>
          <w:rStyle w:val="2"/>
          <w:color w:val="000000"/>
        </w:rPr>
        <w:t xml:space="preserve"> допускаемое напряжение.</w:t>
      </w:r>
    </w:p>
    <w:p w:rsidR="00E041A1" w:rsidRDefault="00E041A1">
      <w:pPr>
        <w:pStyle w:val="21"/>
        <w:shd w:val="clear" w:color="auto" w:fill="auto"/>
        <w:spacing w:after="0" w:line="260" w:lineRule="exact"/>
        <w:ind w:firstLine="0"/>
      </w:pPr>
      <w:r>
        <w:rPr>
          <w:rStyle w:val="2"/>
          <w:color w:val="000000"/>
        </w:rPr>
        <w:t>Для прорезиненных ремней</w:t>
      </w:r>
      <w:r>
        <w:br w:type="page"/>
      </w:r>
    </w:p>
    <w:p w:rsidR="00E041A1" w:rsidRDefault="001779C9">
      <w:pPr>
        <w:pStyle w:val="90"/>
        <w:shd w:val="clear" w:color="auto" w:fill="auto"/>
        <w:spacing w:after="0" w:line="260" w:lineRule="exact"/>
        <w:sectPr w:rsidR="00E041A1">
          <w:type w:val="continuous"/>
          <w:pgSz w:w="11900" w:h="16840"/>
          <w:pgMar w:top="322" w:right="272" w:bottom="447" w:left="1049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379" type="#_x0000_t202" style="position:absolute;margin-left:113.65pt;margin-top:20.05pt;width:33.6pt;height:20.25pt;z-index:-251328512;mso-wrap-distance-left:64.7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1ptExact"/>
                      <w:i/>
                      <w:iCs/>
                      <w:color w:val="000000"/>
                      <w:vertAlign w:val="subscript"/>
                    </w:rPr>
                    <w:t>(</w:t>
                  </w:r>
                  <w:r>
                    <w:rPr>
                      <w:rStyle w:val="91ptExact"/>
                      <w:i/>
                      <w:iCs/>
                      <w:color w:val="000000"/>
                    </w:rPr>
                    <w:t>МХ_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380" type="#_x0000_t202" style="position:absolute;margin-left:12.35pt;margin-top:25.6pt;width:1in;height:60.05pt;z-index:-251327488;mso-wrap-distance-left:5pt;mso-wrap-distance-right:136.8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236" w:line="260" w:lineRule="exact"/>
                    <w:ind w:firstLine="0"/>
                    <w:jc w:val="right"/>
                  </w:pPr>
                  <w:r>
                    <w:rPr>
                      <w:rStyle w:val="2Exact"/>
                      <w:color w:val="000000"/>
                    </w:rPr>
                    <w:t>Определим</w:t>
                  </w:r>
                </w:p>
                <w:p w:rsidR="00E041A1" w:rsidRDefault="00E041A1">
                  <w:pPr>
                    <w:pStyle w:val="241"/>
                    <w:shd w:val="clear" w:color="auto" w:fill="auto"/>
                    <w:spacing w:line="312" w:lineRule="exact"/>
                    <w:jc w:val="right"/>
                  </w:pPr>
                  <w:r>
                    <w:rPr>
                      <w:rStyle w:val="24TimesNewRoman"/>
                      <w:b/>
                      <w:bCs/>
                      <w:i w:val="0"/>
                      <w:iCs w:val="0"/>
                      <w:color w:val="000000"/>
                    </w:rPr>
                    <w:t xml:space="preserve">а, </w:t>
                  </w:r>
                  <w:r>
                    <w:rPr>
                      <w:rStyle w:val="242ptExact"/>
                      <w:b/>
                      <w:bCs/>
                      <w:i/>
                      <w:iCs/>
                      <w:color w:val="000000"/>
                    </w:rPr>
                    <w:t xml:space="preserve">=Л. </w:t>
                  </w:r>
                  <w:r>
                    <w:rPr>
                      <w:rStyle w:val="242ptExact"/>
                      <w:b/>
                      <w:bCs/>
                      <w:i/>
                      <w:iCs/>
                      <w:color w:val="000000"/>
                      <w:lang w:val="en-US" w:eastAsia="en-US"/>
                    </w:rPr>
                    <w:t>s</w:t>
                  </w:r>
                  <w:r>
                    <w:rPr>
                      <w:rStyle w:val="242ptExact"/>
                      <w:b/>
                      <w:bCs/>
                      <w:i/>
                      <w:iCs/>
                      <w:color w:val="000000"/>
                    </w:rPr>
                    <w:t xml:space="preserve">■ </w:t>
                  </w:r>
                  <w:r>
                    <w:rPr>
                      <w:rStyle w:val="242ptExact"/>
                      <w:b/>
                      <w:bCs/>
                      <w:i/>
                      <w:iCs/>
                      <w:color w:val="000000"/>
                      <w:lang w:val="en-US" w:eastAsia="en-US"/>
                    </w:rPr>
                    <w:t>b</w:t>
                  </w:r>
                  <w:r w:rsidRPr="00796D8A">
                    <w:rPr>
                      <w:rStyle w:val="24TimesNewRoman"/>
                      <w:b/>
                      <w:bCs/>
                      <w:i w:val="0"/>
                      <w:iCs w:val="0"/>
                      <w:color w:val="000000"/>
                      <w:lang w:eastAsia="en-US"/>
                    </w:rPr>
                    <w:t xml:space="preserve"> </w:t>
                  </w:r>
                  <w:r>
                    <w:rPr>
                      <w:rStyle w:val="24TimesNewRoman"/>
                      <w:b/>
                      <w:bCs/>
                      <w:i w:val="0"/>
                      <w:iCs w:val="0"/>
                      <w:color w:val="000000"/>
                    </w:rPr>
                    <w:t>'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81" type="#_x0000_t202" style="position:absolute;margin-left:153.45pt;margin-top:26.8pt;width:67.7pt;height:16.35pt;z-index:-251326464;mso-wrap-distance-left:2in;mso-wrap-distance-top:.4pt;mso-wrap-distance-right:5pt;mso-wrap-distance-bottom:39.4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&amp;</w:t>
                  </w:r>
                  <w:r>
                    <w:rPr>
                      <w:rStyle w:val="9CorbelExact"/>
                      <w:i/>
                      <w:iCs/>
                      <w:color w:val="000000"/>
                    </w:rPr>
                    <w:t>1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 xml:space="preserve"> + (7у+ 7и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94"/>
          <w:i/>
          <w:iCs/>
          <w:color w:val="000000"/>
        </w:rPr>
        <w:t>[с]=</w:t>
      </w:r>
      <w:r w:rsidR="00E041A1">
        <w:rPr>
          <w:rStyle w:val="9"/>
          <w:i/>
          <w:iCs/>
          <w:color w:val="000000"/>
        </w:rPr>
        <w:t xml:space="preserve"> 6 +8 Мпа</w:t>
      </w:r>
    </w:p>
    <w:p w:rsidR="00E041A1" w:rsidRDefault="00E041A1">
      <w:pPr>
        <w:spacing w:line="93" w:lineRule="exact"/>
        <w:rPr>
          <w:color w:val="auto"/>
          <w:sz w:val="7"/>
          <w:szCs w:val="7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36" w:right="0" w:bottom="432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0" w:line="576" w:lineRule="exact"/>
        <w:ind w:left="820" w:right="5560" w:hanging="680"/>
        <w:jc w:val="left"/>
      </w:pPr>
      <w:r>
        <w:rPr>
          <w:rStyle w:val="2"/>
          <w:color w:val="000000"/>
        </w:rPr>
        <w:t xml:space="preserve">где </w:t>
      </w:r>
      <w:r w:rsidRPr="00796D8A">
        <w:rPr>
          <w:rStyle w:val="25"/>
          <w:color w:val="000000"/>
          <w:lang w:eastAsia="en-US"/>
        </w:rPr>
        <w:t>7</w:t>
      </w:r>
      <w:r>
        <w:rPr>
          <w:rStyle w:val="25"/>
          <w:color w:val="000000"/>
          <w:lang w:val="en-US" w:eastAsia="en-US"/>
        </w:rPr>
        <w:t>j</w:t>
      </w:r>
      <w:r w:rsidRPr="00796D8A">
        <w:rPr>
          <w:rStyle w:val="25"/>
          <w:color w:val="000000"/>
          <w:lang w:eastAsia="en-US"/>
        </w:rPr>
        <w:t>—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напряжение от растяжения </w:t>
      </w:r>
      <w:r>
        <w:rPr>
          <w:rStyle w:val="2"/>
          <w:color w:val="000000"/>
          <w:lang w:val="en-US" w:eastAsia="en-US"/>
        </w:rPr>
        <w:t>F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натяжение ведущей ветви</w:t>
      </w:r>
    </w:p>
    <w:p w:rsidR="00E041A1" w:rsidRPr="00796D8A" w:rsidRDefault="00E041A1">
      <w:pPr>
        <w:pStyle w:val="90"/>
        <w:shd w:val="clear" w:color="auto" w:fill="auto"/>
        <w:spacing w:after="0" w:line="590" w:lineRule="exact"/>
        <w:ind w:left="980"/>
        <w:rPr>
          <w:lang w:val="en-US"/>
        </w:rPr>
      </w:pPr>
      <w:r>
        <w:rPr>
          <w:rStyle w:val="9"/>
          <w:i/>
          <w:iCs/>
          <w:color w:val="000000"/>
          <w:lang w:val="en-US" w:eastAsia="en-US"/>
        </w:rPr>
        <w:t>F= Fo+0,5F</w:t>
      </w:r>
      <w:r>
        <w:rPr>
          <w:rStyle w:val="9"/>
          <w:i/>
          <w:iCs/>
          <w:color w:val="000000"/>
          <w:vertAlign w:val="subscript"/>
          <w:lang w:val="en-US" w:eastAsia="en-US"/>
        </w:rPr>
        <w:t>T</w:t>
      </w:r>
      <w:r w:rsidRPr="00796D8A">
        <w:rPr>
          <w:rStyle w:val="9"/>
          <w:i/>
          <w:iCs/>
          <w:color w:val="000000"/>
          <w:lang w:val="en-US"/>
        </w:rPr>
        <w:t>;</w:t>
      </w:r>
    </w:p>
    <w:p w:rsidR="00E041A1" w:rsidRPr="00796D8A" w:rsidRDefault="00E041A1">
      <w:pPr>
        <w:pStyle w:val="90"/>
        <w:shd w:val="clear" w:color="auto" w:fill="auto"/>
        <w:spacing w:after="0" w:line="590" w:lineRule="exact"/>
        <w:ind w:left="980"/>
        <w:rPr>
          <w:lang w:val="en-US"/>
        </w:rPr>
      </w:pPr>
      <w:r>
        <w:rPr>
          <w:rStyle w:val="9"/>
          <w:i/>
          <w:iCs/>
          <w:color w:val="000000"/>
          <w:lang w:val="en-US" w:eastAsia="en-US"/>
        </w:rPr>
        <w:t>Fo=7o-b-d</w:t>
      </w:r>
      <w:r w:rsidRPr="00796D8A">
        <w:rPr>
          <w:rStyle w:val="9"/>
          <w:i/>
          <w:iCs/>
          <w:color w:val="000000"/>
          <w:lang w:val="en-US"/>
        </w:rPr>
        <w:t>,</w:t>
      </w:r>
    </w:p>
    <w:p w:rsidR="00E041A1" w:rsidRDefault="001779C9">
      <w:pPr>
        <w:pStyle w:val="90"/>
        <w:shd w:val="clear" w:color="auto" w:fill="auto"/>
        <w:spacing w:after="0" w:line="590" w:lineRule="exact"/>
        <w:ind w:left="980" w:right="1000"/>
        <w:sectPr w:rsidR="00E041A1">
          <w:type w:val="continuous"/>
          <w:pgSz w:w="11900" w:h="16840"/>
          <w:pgMar w:top="336" w:right="833" w:bottom="432" w:left="1049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82" type="#_x0000_t202" style="position:absolute;left:0;text-align:left;margin-left:59.4pt;margin-top:99.6pt;width:14.4pt;height:14.95pt;z-index:-251325440;mso-wrap-distance-left:49.9pt;mso-wrap-distance-right:16.1pt;mso-wrap-distance-bottom:7.8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14"/>
                    <w:keepNext/>
                    <w:keepLines/>
                    <w:shd w:val="clear" w:color="auto" w:fill="auto"/>
                    <w:spacing w:line="200" w:lineRule="exact"/>
                  </w:pPr>
                  <w:r>
                    <w:rPr>
                      <w:rStyle w:val="1Exact"/>
                      <w:color w:val="000000"/>
                      <w:vertAlign w:val="superscript"/>
                    </w:rPr>
                    <w:t>7</w:t>
                  </w:r>
                  <w:r>
                    <w:rPr>
                      <w:rStyle w:val="1Exact"/>
                      <w:color w:val="000000"/>
                    </w:rPr>
                    <w:t>,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83" type="#_x0000_t202" style="position:absolute;left:0;text-align:left;margin-left:89.85pt;margin-top:82.55pt;width:76.3pt;height:41.8pt;z-index:-251324416;mso-wrap-distance-left:5pt;mso-wrap-distance-right:12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384" w:lineRule="exact"/>
                    <w:ind w:firstLine="0"/>
                  </w:pPr>
                  <w:r>
                    <w:rPr>
                      <w:rStyle w:val="2Exact0"/>
                      <w:color w:val="000000"/>
                      <w:lang w:val="en-US" w:eastAsia="en-US"/>
                    </w:rPr>
                    <w:t xml:space="preserve">F, </w:t>
                  </w:r>
                  <w:r>
                    <w:rPr>
                      <w:rStyle w:val="2Exact0"/>
                      <w:color w:val="000000"/>
                    </w:rPr>
                    <w:t>_</w:t>
                  </w:r>
                  <w:r>
                    <w:rPr>
                      <w:rStyle w:val="2Exact"/>
                      <w:color w:val="000000"/>
                    </w:rPr>
                    <w:t xml:space="preserve"> 402,7 </w:t>
                  </w:r>
                  <w:r>
                    <w:rPr>
                      <w:rStyle w:val="2Exact0"/>
                      <w:color w:val="000000"/>
                      <w:lang w:val="en-US" w:eastAsia="en-US"/>
                    </w:rPr>
                    <w:t xml:space="preserve">S ■b </w:t>
                  </w:r>
                  <w:r>
                    <w:rPr>
                      <w:rStyle w:val="2Exact0"/>
                      <w:color w:val="000000"/>
                    </w:rPr>
                    <w:t>~</w:t>
                  </w:r>
                  <w:r>
                    <w:rPr>
                      <w:rStyle w:val="2Exact"/>
                      <w:color w:val="000000"/>
                    </w:rPr>
                    <w:t xml:space="preserve"> 4,5-32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84" type="#_x0000_t202" style="position:absolute;left:0;text-align:left;margin-left:178.45pt;margin-top:96.4pt;width:46.8pt;height:15.9pt;z-index:-251323392;mso-wrap-distance-left:5pt;mso-wrap-distance-right:5pt;mso-wrap-distance-bottom:10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2,8МПа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91"/>
          <w:i w:val="0"/>
          <w:iCs w:val="0"/>
          <w:color w:val="000000"/>
        </w:rPr>
        <w:t xml:space="preserve">где </w:t>
      </w:r>
      <w:r w:rsidR="00E041A1">
        <w:rPr>
          <w:rStyle w:val="9"/>
          <w:i/>
          <w:iCs/>
          <w:color w:val="000000"/>
        </w:rPr>
        <w:t>7</w:t>
      </w:r>
      <w:r w:rsidR="00E041A1">
        <w:rPr>
          <w:rStyle w:val="9"/>
          <w:i/>
          <w:iCs/>
          <w:color w:val="000000"/>
          <w:vertAlign w:val="subscript"/>
        </w:rPr>
        <w:t>0</w:t>
      </w:r>
      <w:r w:rsidR="00E041A1">
        <w:rPr>
          <w:rStyle w:val="9"/>
          <w:i/>
          <w:iCs/>
          <w:color w:val="000000"/>
        </w:rPr>
        <w:t>= 1,8 МПа -</w:t>
      </w:r>
      <w:r w:rsidR="00E041A1">
        <w:rPr>
          <w:rStyle w:val="91"/>
          <w:i w:val="0"/>
          <w:iCs w:val="0"/>
          <w:color w:val="000000"/>
        </w:rPr>
        <w:t xml:space="preserve"> напряжение предварительного натяжения ремня </w:t>
      </w:r>
      <w:r w:rsidR="00E041A1">
        <w:rPr>
          <w:rStyle w:val="9"/>
          <w:i/>
          <w:iCs/>
          <w:color w:val="000000"/>
          <w:lang w:val="en-US" w:eastAsia="en-US"/>
        </w:rPr>
        <w:t>F</w:t>
      </w:r>
      <w:r w:rsidR="00E041A1" w:rsidRPr="00796D8A">
        <w:rPr>
          <w:rStyle w:val="9"/>
          <w:i/>
          <w:iCs/>
          <w:color w:val="000000"/>
          <w:vertAlign w:val="subscript"/>
          <w:lang w:eastAsia="en-US"/>
        </w:rPr>
        <w:t>0</w:t>
      </w:r>
      <w:r w:rsidR="00E041A1" w:rsidRPr="00796D8A">
        <w:rPr>
          <w:rStyle w:val="9"/>
          <w:i/>
          <w:iCs/>
          <w:color w:val="000000"/>
          <w:lang w:eastAsia="en-US"/>
        </w:rPr>
        <w:t xml:space="preserve">=1,8 </w:t>
      </w:r>
      <w:r w:rsidR="00E041A1">
        <w:rPr>
          <w:rStyle w:val="9"/>
          <w:i/>
          <w:iCs/>
          <w:color w:val="000000"/>
        </w:rPr>
        <w:t xml:space="preserve">32 ■4,5=259,2 Н </w:t>
      </w:r>
      <w:r w:rsidR="00E041A1">
        <w:rPr>
          <w:rStyle w:val="9"/>
          <w:i/>
          <w:iCs/>
          <w:color w:val="000000"/>
          <w:lang w:val="en-US" w:eastAsia="en-US"/>
        </w:rPr>
        <w:t>F</w:t>
      </w:r>
      <w:r w:rsidR="00E041A1" w:rsidRPr="00796D8A">
        <w:rPr>
          <w:rStyle w:val="9"/>
          <w:i/>
          <w:iCs/>
          <w:color w:val="000000"/>
          <w:vertAlign w:val="subscript"/>
          <w:lang w:eastAsia="en-US"/>
        </w:rPr>
        <w:t>1</w:t>
      </w:r>
      <w:r w:rsidR="00E041A1" w:rsidRPr="00796D8A">
        <w:rPr>
          <w:rStyle w:val="9"/>
          <w:i/>
          <w:iCs/>
          <w:color w:val="000000"/>
          <w:lang w:eastAsia="en-US"/>
        </w:rPr>
        <w:t xml:space="preserve"> </w:t>
      </w:r>
      <w:r w:rsidR="00E041A1">
        <w:rPr>
          <w:rStyle w:val="9"/>
          <w:i/>
          <w:iCs/>
          <w:color w:val="000000"/>
        </w:rPr>
        <w:t>=259,2+0,5 287=402,7 Н</w:t>
      </w:r>
    </w:p>
    <w:p w:rsidR="00E041A1" w:rsidRDefault="00E041A1">
      <w:pPr>
        <w:spacing w:line="141" w:lineRule="exact"/>
        <w:rPr>
          <w:color w:val="auto"/>
          <w:sz w:val="11"/>
          <w:szCs w:val="11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36" w:right="0" w:bottom="432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pStyle w:val="21"/>
        <w:shd w:val="clear" w:color="auto" w:fill="auto"/>
        <w:spacing w:after="0" w:line="355" w:lineRule="exact"/>
        <w:ind w:firstLine="0"/>
        <w:jc w:val="right"/>
      </w:pPr>
      <w:r>
        <w:rPr>
          <w:noProof/>
        </w:rPr>
        <w:pict>
          <v:shape id="_x0000_s1385" type="#_x0000_t202" style="position:absolute;left:0;text-align:left;margin-left:152.05pt;margin-top:24.4pt;width:37.9pt;height:15.2pt;z-index:-251322368;mso-wrap-distance-left:5pt;mso-wrap-distance-top:19.35pt;mso-wrap-distance-right:38.4pt;mso-wrap-distance-bottom:5.2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= 3,75</w:t>
                  </w:r>
                </w:p>
              </w:txbxContent>
            </v:textbox>
            <w10:wrap type="square" side="left" anchorx="margin"/>
          </v:shape>
        </w:pict>
      </w:r>
      <w:r>
        <w:rPr>
          <w:noProof/>
        </w:rPr>
        <w:pict>
          <v:shape id="_x0000_s1386" type="#_x0000_t202" style="position:absolute;left:0;text-align:left;margin-left:190.45pt;margin-top:27.75pt;width:37.9pt;height:17.1pt;z-index:-251321344;mso-wrap-distance-left:43.2pt;mso-wrap-distance-top:22.7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МПа;</w:t>
                  </w:r>
                </w:p>
              </w:txbxContent>
            </v:textbox>
            <w10:wrap type="square" side="left" anchorx="margin"/>
          </v:shape>
        </w:pict>
      </w:r>
      <w:r w:rsidR="00E041A1">
        <w:rPr>
          <w:rStyle w:val="2"/>
          <w:color w:val="000000"/>
        </w:rPr>
        <w:t xml:space="preserve">Напряжение от изгиба: </w:t>
      </w:r>
      <w:r w:rsidR="00E041A1">
        <w:rPr>
          <w:rStyle w:val="25"/>
          <w:color w:val="000000"/>
        </w:rPr>
        <w:t xml:space="preserve">Е, </w:t>
      </w:r>
      <w:r w:rsidR="00E041A1" w:rsidRPr="00796D8A">
        <w:rPr>
          <w:rStyle w:val="25"/>
          <w:color w:val="000000"/>
          <w:lang w:eastAsia="en-US"/>
        </w:rPr>
        <w:t>-</w:t>
      </w:r>
      <w:r w:rsidR="00E041A1">
        <w:rPr>
          <w:rStyle w:val="25"/>
          <w:color w:val="000000"/>
          <w:lang w:val="en-US" w:eastAsia="en-US"/>
        </w:rPr>
        <w:t>S</w:t>
      </w:r>
      <w:r w:rsidR="00E041A1" w:rsidRPr="00796D8A">
        <w:rPr>
          <w:rStyle w:val="2"/>
          <w:color w:val="000000"/>
          <w:lang w:eastAsia="en-US"/>
        </w:rPr>
        <w:t xml:space="preserve"> </w:t>
      </w:r>
      <w:r w:rsidR="00E041A1">
        <w:rPr>
          <w:rStyle w:val="2"/>
          <w:color w:val="000000"/>
        </w:rPr>
        <w:t>150-4,5</w:t>
      </w:r>
    </w:p>
    <w:p w:rsidR="00E041A1" w:rsidRDefault="00E041A1">
      <w:pPr>
        <w:pStyle w:val="21"/>
        <w:shd w:val="clear" w:color="auto" w:fill="auto"/>
        <w:spacing w:after="352" w:line="260" w:lineRule="exact"/>
        <w:ind w:right="260" w:firstLine="0"/>
        <w:jc w:val="right"/>
      </w:pPr>
      <w:r>
        <w:rPr>
          <w:rStyle w:val="2"/>
          <w:color w:val="000000"/>
        </w:rPr>
        <w:t>180</w:t>
      </w:r>
    </w:p>
    <w:p w:rsidR="00E041A1" w:rsidRDefault="00E041A1">
      <w:pPr>
        <w:pStyle w:val="21"/>
        <w:shd w:val="clear" w:color="auto" w:fill="auto"/>
        <w:spacing w:after="237" w:line="260" w:lineRule="exact"/>
        <w:ind w:left="220" w:firstLine="0"/>
        <w:jc w:val="left"/>
      </w:pPr>
      <w:r>
        <w:rPr>
          <w:rStyle w:val="25"/>
          <w:color w:val="000000"/>
        </w:rPr>
        <w:t>Е</w:t>
      </w:r>
      <w:r>
        <w:rPr>
          <w:rStyle w:val="25"/>
          <w:color w:val="000000"/>
          <w:vertAlign w:val="subscript"/>
        </w:rPr>
        <w:t>и</w:t>
      </w:r>
      <w:r>
        <w:rPr>
          <w:rStyle w:val="25"/>
          <w:color w:val="000000"/>
        </w:rPr>
        <w:t>=150 МПа -</w:t>
      </w:r>
      <w:r>
        <w:rPr>
          <w:rStyle w:val="2"/>
          <w:color w:val="000000"/>
        </w:rPr>
        <w:t xml:space="preserve"> модуль упругости ремня</w:t>
      </w:r>
    </w:p>
    <w:p w:rsidR="00E041A1" w:rsidRDefault="00E041A1">
      <w:pPr>
        <w:pStyle w:val="21"/>
        <w:shd w:val="clear" w:color="auto" w:fill="auto"/>
        <w:spacing w:after="0" w:line="260" w:lineRule="exact"/>
        <w:ind w:firstLine="0"/>
        <w:jc w:val="left"/>
      </w:pPr>
      <w:r>
        <w:rPr>
          <w:rStyle w:val="2"/>
          <w:color w:val="000000"/>
        </w:rPr>
        <w:t>Напряжение от центробежной силы:</w:t>
      </w:r>
    </w:p>
    <w:p w:rsidR="00E041A1" w:rsidRDefault="00E041A1">
      <w:pPr>
        <w:pStyle w:val="90"/>
        <w:shd w:val="clear" w:color="auto" w:fill="auto"/>
        <w:spacing w:after="242" w:line="260" w:lineRule="exact"/>
        <w:ind w:left="1000"/>
      </w:pPr>
      <w:r w:rsidRPr="00796D8A">
        <w:rPr>
          <w:rStyle w:val="9"/>
          <w:i/>
          <w:iCs/>
          <w:color w:val="000000"/>
          <w:lang w:eastAsia="en-US"/>
        </w:rPr>
        <w:t>7</w:t>
      </w:r>
      <w:r>
        <w:rPr>
          <w:rStyle w:val="9"/>
          <w:i/>
          <w:iCs/>
          <w:color w:val="000000"/>
          <w:vertAlign w:val="subscript"/>
          <w:lang w:val="en-US" w:eastAsia="en-US"/>
        </w:rPr>
        <w:t>v</w:t>
      </w:r>
      <w:r w:rsidRPr="00796D8A">
        <w:rPr>
          <w:rStyle w:val="9"/>
          <w:i/>
          <w:iCs/>
          <w:color w:val="000000"/>
          <w:lang w:eastAsia="en-US"/>
        </w:rPr>
        <w:t xml:space="preserve"> </w:t>
      </w:r>
      <w:r>
        <w:rPr>
          <w:rStyle w:val="9"/>
          <w:i/>
          <w:iCs/>
          <w:color w:val="000000"/>
        </w:rPr>
        <w:t>= р ■ V</w:t>
      </w:r>
      <w:r>
        <w:rPr>
          <w:rStyle w:val="9"/>
          <w:i/>
          <w:iCs/>
          <w:color w:val="000000"/>
          <w:vertAlign w:val="superscript"/>
        </w:rPr>
        <w:t>2</w:t>
      </w:r>
      <w:r>
        <w:rPr>
          <w:rStyle w:val="9"/>
          <w:i/>
          <w:iCs/>
          <w:color w:val="000000"/>
        </w:rPr>
        <w:t xml:space="preserve"> ■10</w:t>
      </w:r>
      <w:r>
        <w:rPr>
          <w:rStyle w:val="91"/>
          <w:i w:val="0"/>
          <w:iCs w:val="0"/>
          <w:color w:val="000000"/>
        </w:rPr>
        <w:t xml:space="preserve"> </w:t>
      </w:r>
      <w:r>
        <w:rPr>
          <w:rStyle w:val="91"/>
          <w:i w:val="0"/>
          <w:iCs w:val="0"/>
          <w:color w:val="000000"/>
          <w:vertAlign w:val="superscript"/>
        </w:rPr>
        <w:t xml:space="preserve">- </w:t>
      </w:r>
      <w:r>
        <w:rPr>
          <w:rStyle w:val="9"/>
          <w:i/>
          <w:iCs/>
          <w:color w:val="000000"/>
          <w:vertAlign w:val="superscript"/>
        </w:rPr>
        <w:t>6</w:t>
      </w:r>
      <w:r>
        <w:rPr>
          <w:rStyle w:val="91"/>
          <w:i w:val="0"/>
          <w:iCs w:val="0"/>
          <w:color w:val="000000"/>
        </w:rPr>
        <w:t xml:space="preserve"> , где </w:t>
      </w:r>
      <w:r>
        <w:rPr>
          <w:rStyle w:val="9"/>
          <w:i/>
          <w:iCs/>
          <w:color w:val="000000"/>
        </w:rPr>
        <w:t>р=1100 кг/м</w:t>
      </w:r>
      <w:r>
        <w:rPr>
          <w:rStyle w:val="9"/>
          <w:i/>
          <w:iCs/>
          <w:color w:val="000000"/>
          <w:vertAlign w:val="superscript"/>
        </w:rPr>
        <w:t>3</w:t>
      </w:r>
      <w:r>
        <w:rPr>
          <w:rStyle w:val="9"/>
          <w:i/>
          <w:iCs/>
          <w:color w:val="000000"/>
        </w:rPr>
        <w:t xml:space="preserve"> -</w:t>
      </w:r>
      <w:r>
        <w:rPr>
          <w:rStyle w:val="91"/>
          <w:i w:val="0"/>
          <w:iCs w:val="0"/>
          <w:color w:val="000000"/>
        </w:rPr>
        <w:t xml:space="preserve"> плотность ремня </w:t>
      </w:r>
      <w:r w:rsidRPr="00796D8A">
        <w:rPr>
          <w:rStyle w:val="9"/>
          <w:i/>
          <w:iCs/>
          <w:color w:val="000000"/>
          <w:lang w:eastAsia="en-US"/>
        </w:rPr>
        <w:t>7</w:t>
      </w:r>
      <w:r>
        <w:rPr>
          <w:rStyle w:val="9"/>
          <w:i/>
          <w:iCs/>
          <w:color w:val="000000"/>
          <w:vertAlign w:val="subscript"/>
          <w:lang w:val="en-US" w:eastAsia="en-US"/>
        </w:rPr>
        <w:t>v</w:t>
      </w:r>
      <w:r w:rsidRPr="00796D8A">
        <w:rPr>
          <w:rStyle w:val="9"/>
          <w:i/>
          <w:iCs/>
          <w:color w:val="000000"/>
          <w:lang w:eastAsia="en-US"/>
        </w:rPr>
        <w:t xml:space="preserve"> </w:t>
      </w:r>
      <w:r>
        <w:rPr>
          <w:rStyle w:val="9"/>
          <w:i/>
          <w:iCs/>
          <w:color w:val="000000"/>
        </w:rPr>
        <w:t>= 1100 ■ 8,99</w:t>
      </w:r>
      <w:r>
        <w:rPr>
          <w:rStyle w:val="9"/>
          <w:i/>
          <w:iCs/>
          <w:color w:val="000000"/>
          <w:vertAlign w:val="superscript"/>
        </w:rPr>
        <w:t>2</w:t>
      </w:r>
      <w:r>
        <w:rPr>
          <w:rStyle w:val="9"/>
          <w:i/>
          <w:iCs/>
          <w:color w:val="000000"/>
        </w:rPr>
        <w:t xml:space="preserve"> ■ 10</w:t>
      </w:r>
      <w:r>
        <w:rPr>
          <w:rStyle w:val="9"/>
          <w:i/>
          <w:iCs/>
          <w:color w:val="000000"/>
          <w:vertAlign w:val="superscript"/>
        </w:rPr>
        <w:t>-6</w:t>
      </w:r>
      <w:r>
        <w:rPr>
          <w:rStyle w:val="9"/>
          <w:i/>
          <w:iCs/>
          <w:color w:val="000000"/>
        </w:rPr>
        <w:t>=0,089МПа 7</w:t>
      </w:r>
      <w:r>
        <w:rPr>
          <w:rStyle w:val="9"/>
          <w:i/>
          <w:iCs/>
          <w:color w:val="000000"/>
          <w:vertAlign w:val="superscript"/>
        </w:rPr>
        <w:t>мах</w:t>
      </w:r>
      <w:r>
        <w:rPr>
          <w:rStyle w:val="9"/>
          <w:i/>
          <w:iCs/>
          <w:color w:val="000000"/>
        </w:rPr>
        <w:t xml:space="preserve">= 2,8+0,089+3,75= 6,64МПа &lt; </w:t>
      </w:r>
      <w:r>
        <w:rPr>
          <w:rStyle w:val="94"/>
          <w:i/>
          <w:iCs/>
          <w:color w:val="000000"/>
        </w:rPr>
        <w:t>[с],</w:t>
      </w:r>
    </w:p>
    <w:p w:rsidR="00E041A1" w:rsidRDefault="00E041A1">
      <w:pPr>
        <w:pStyle w:val="21"/>
        <w:shd w:val="clear" w:color="auto" w:fill="auto"/>
        <w:spacing w:after="174" w:line="260" w:lineRule="exact"/>
        <w:ind w:left="1000" w:firstLine="0"/>
        <w:jc w:val="left"/>
      </w:pPr>
      <w:r>
        <w:rPr>
          <w:rStyle w:val="2"/>
          <w:color w:val="000000"/>
        </w:rPr>
        <w:t>т.е. прочность ремня обеспечена.</w:t>
      </w:r>
    </w:p>
    <w:p w:rsidR="00E041A1" w:rsidRDefault="00E041A1">
      <w:pPr>
        <w:pStyle w:val="21"/>
        <w:shd w:val="clear" w:color="auto" w:fill="auto"/>
        <w:spacing w:after="353" w:line="326" w:lineRule="exact"/>
        <w:ind w:right="4720" w:firstLine="0"/>
        <w:jc w:val="left"/>
      </w:pPr>
      <w:r>
        <w:rPr>
          <w:rStyle w:val="2"/>
          <w:color w:val="000000"/>
        </w:rPr>
        <w:t>Выполняем проверку долговечности ремня: Число пробегов ремня в секунду</w:t>
      </w:r>
    </w:p>
    <w:p w:rsidR="00E041A1" w:rsidRDefault="00E041A1">
      <w:pPr>
        <w:pStyle w:val="90"/>
        <w:shd w:val="clear" w:color="auto" w:fill="auto"/>
        <w:spacing w:after="227" w:line="260" w:lineRule="exact"/>
        <w:ind w:left="1000"/>
      </w:pPr>
      <w:r>
        <w:rPr>
          <w:rStyle w:val="91"/>
          <w:i w:val="0"/>
          <w:iCs w:val="0"/>
          <w:color w:val="000000"/>
        </w:rPr>
        <w:t xml:space="preserve">1 = </w:t>
      </w:r>
      <w:r>
        <w:rPr>
          <w:rStyle w:val="9"/>
          <w:i/>
          <w:iCs/>
          <w:color w:val="000000"/>
          <w:lang w:val="en-US" w:eastAsia="en-US"/>
        </w:rPr>
        <w:t>V</w:t>
      </w:r>
      <w:r w:rsidRPr="00796D8A">
        <w:rPr>
          <w:rStyle w:val="9"/>
          <w:i/>
          <w:iCs/>
          <w:color w:val="000000"/>
          <w:lang w:eastAsia="en-US"/>
        </w:rPr>
        <w:t>/</w:t>
      </w:r>
      <w:r>
        <w:rPr>
          <w:rStyle w:val="9"/>
          <w:i/>
          <w:iCs/>
          <w:color w:val="000000"/>
          <w:lang w:val="en-US" w:eastAsia="en-US"/>
        </w:rPr>
        <w:t>L</w:t>
      </w:r>
      <w:r w:rsidRPr="00796D8A">
        <w:rPr>
          <w:rStyle w:val="9"/>
          <w:i/>
          <w:iCs/>
          <w:color w:val="000000"/>
          <w:lang w:eastAsia="en-US"/>
        </w:rPr>
        <w:t xml:space="preserve">= </w:t>
      </w:r>
      <w:r>
        <w:rPr>
          <w:rStyle w:val="9"/>
          <w:i/>
          <w:iCs/>
          <w:color w:val="000000"/>
        </w:rPr>
        <w:t xml:space="preserve">8,99 / 2,5 = 3,6 </w:t>
      </w:r>
      <w:r w:rsidRPr="00796D8A">
        <w:rPr>
          <w:rStyle w:val="9"/>
          <w:i/>
          <w:iCs/>
          <w:color w:val="000000"/>
          <w:lang w:eastAsia="en-US"/>
        </w:rPr>
        <w:t>1/</w:t>
      </w:r>
      <w:r>
        <w:rPr>
          <w:rStyle w:val="9"/>
          <w:i/>
          <w:iCs/>
          <w:color w:val="000000"/>
          <w:lang w:val="en-US" w:eastAsia="en-US"/>
        </w:rPr>
        <w:t>c</w:t>
      </w:r>
    </w:p>
    <w:p w:rsidR="00E041A1" w:rsidRDefault="001779C9">
      <w:pPr>
        <w:pStyle w:val="21"/>
        <w:shd w:val="clear" w:color="auto" w:fill="auto"/>
        <w:spacing w:after="0" w:line="260" w:lineRule="exact"/>
        <w:ind w:firstLine="0"/>
        <w:jc w:val="left"/>
        <w:sectPr w:rsidR="00E041A1">
          <w:type w:val="continuous"/>
          <w:pgSz w:w="11900" w:h="16840"/>
          <w:pgMar w:top="336" w:right="833" w:bottom="432" w:left="1049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387" type="#_x0000_t202" style="position:absolute;margin-left:126.1pt;margin-top:24.15pt;width:12.5pt;height:15.85pt;z-index:-251320320;mso-wrap-distance-left:116.6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H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88" type="#_x0000_t202" style="position:absolute;margin-left:138.1pt;margin-top:27.55pt;width:5.05pt;height:15.85pt;z-index:-251319296;mso-wrap-distance-left:5pt;mso-wrap-distance-right:13.45pt;mso-wrap-distance-bottom:7.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о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89" type="#_x0000_t202" style="position:absolute;margin-left:156.6pt;margin-top:12.65pt;width:98.4pt;height:39.1pt;z-index:-251318272;mso-wrap-distance-left:5pt;mso-wrap-distance-right:12.9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374" w:lineRule="exact"/>
                    <w:ind w:left="20" w:firstLine="0"/>
                    <w:jc w:val="center"/>
                  </w:pPr>
                  <w:r>
                    <w:rPr>
                      <w:rStyle w:val="2Exact10"/>
                      <w:color w:val="000000"/>
                    </w:rPr>
                    <w:t>7_1 ■ 10</w:t>
                  </w:r>
                  <w:r>
                    <w:rPr>
                      <w:rStyle w:val="2Exact10"/>
                      <w:color w:val="000000"/>
                      <w:vertAlign w:val="superscript"/>
                    </w:rPr>
                    <w:t>7</w:t>
                  </w:r>
                  <w:r>
                    <w:rPr>
                      <w:rStyle w:val="2Exact10"/>
                      <w:color w:val="000000"/>
                    </w:rPr>
                    <w:t xml:space="preserve"> </w:t>
                  </w:r>
                  <w:r>
                    <w:rPr>
                      <w:rStyle w:val="221"/>
                      <w:color w:val="000000"/>
                    </w:rPr>
                    <w:t>-C</w:t>
                  </w:r>
                  <w:r>
                    <w:rPr>
                      <w:rStyle w:val="221"/>
                      <w:color w:val="000000"/>
                      <w:vertAlign w:val="subscript"/>
                    </w:rPr>
                    <w:t>r</w:t>
                  </w:r>
                  <w:r>
                    <w:rPr>
                      <w:rStyle w:val="221"/>
                      <w:color w:val="000000"/>
                    </w:rPr>
                    <w:t>C</w:t>
                  </w:r>
                  <w:r>
                    <w:rPr>
                      <w:rStyle w:val="221"/>
                      <w:color w:val="000000"/>
                      <w:vertAlign w:val="subscript"/>
                    </w:rPr>
                    <w:t>H</w:t>
                  </w:r>
                  <w:r>
                    <w:rPr>
                      <w:rStyle w:val="221"/>
                      <w:color w:val="000000"/>
                      <w:vertAlign w:val="subscript"/>
                    </w:rPr>
                    <w:br/>
                  </w:r>
                  <w:r>
                    <w:rPr>
                      <w:rStyle w:val="2Exact0"/>
                      <w:color w:val="000000"/>
                    </w:rPr>
                    <w:t>(7</w:t>
                  </w:r>
                  <w:r>
                    <w:rPr>
                      <w:rStyle w:val="2Exact0"/>
                      <w:color w:val="000000"/>
                      <w:vertAlign w:val="superscript"/>
                    </w:rPr>
                    <w:t>мах</w:t>
                  </w:r>
                  <w:r>
                    <w:rPr>
                      <w:rStyle w:val="2Exact"/>
                      <w:color w:val="000000"/>
                    </w:rPr>
                    <w:t xml:space="preserve"> )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6</w:t>
                  </w:r>
                  <w:r>
                    <w:rPr>
                      <w:rStyle w:val="2Exact"/>
                      <w:color w:val="000000"/>
                    </w:rPr>
                    <w:t xml:space="preserve"> - 2-3600-1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90" type="#_x0000_t202" style="position:absolute;margin-left:267.95pt;margin-top:11pt;width:94.8pt;height:40.8pt;z-index:-251317248;mso-wrap-distance-left:5pt;mso-wrap-distance-right:11.7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379" w:lineRule="exact"/>
                    <w:ind w:firstLine="0"/>
                    <w:jc w:val="center"/>
                  </w:pPr>
                  <w:r>
                    <w:rPr>
                      <w:rStyle w:val="2Exact10"/>
                      <w:color w:val="000000"/>
                    </w:rPr>
                    <w:t>7</w:t>
                  </w:r>
                  <w:r>
                    <w:rPr>
                      <w:rStyle w:val="2Exact10"/>
                      <w:color w:val="000000"/>
                      <w:vertAlign w:val="superscript"/>
                    </w:rPr>
                    <w:t>6</w:t>
                  </w:r>
                  <w:r>
                    <w:rPr>
                      <w:rStyle w:val="2Exact10"/>
                      <w:color w:val="000000"/>
                    </w:rPr>
                    <w:t xml:space="preserve"> -10</w:t>
                  </w:r>
                  <w:r>
                    <w:rPr>
                      <w:rStyle w:val="2Exact10"/>
                      <w:color w:val="000000"/>
                      <w:vertAlign w:val="superscript"/>
                    </w:rPr>
                    <w:t>7</w:t>
                  </w:r>
                  <w:r>
                    <w:rPr>
                      <w:rStyle w:val="2Exact10"/>
                      <w:color w:val="000000"/>
                    </w:rPr>
                    <w:t xml:space="preserve"> -1,137-1</w:t>
                  </w:r>
                  <w:r>
                    <w:rPr>
                      <w:rStyle w:val="2Exact10"/>
                      <w:color w:val="000000"/>
                    </w:rPr>
                    <w:br/>
                  </w:r>
                  <w:r>
                    <w:rPr>
                      <w:rStyle w:val="2Exact"/>
                      <w:color w:val="000000"/>
                    </w:rPr>
                    <w:t>6,64</w:t>
                  </w:r>
                  <w:r>
                    <w:rPr>
                      <w:rStyle w:val="2Exact"/>
                      <w:color w:val="000000"/>
                      <w:vertAlign w:val="superscript"/>
                    </w:rPr>
                    <w:t>6</w:t>
                  </w:r>
                  <w:r>
                    <w:rPr>
                      <w:rStyle w:val="2Exact"/>
                      <w:color w:val="000000"/>
                    </w:rPr>
                    <w:t xml:space="preserve"> -2-3600-3,6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391" type="#_x0000_t202" style="position:absolute;margin-left:374.5pt;margin-top:24.9pt;width:50.65pt;height:15.9pt;z-index:-251316224;mso-wrap-distance-left:5pt;mso-wrap-distance-right:85.2pt;mso-wrap-distance-bottom:10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 xml:space="preserve">6010 </w:t>
                  </w:r>
                  <w:r>
                    <w:rPr>
                      <w:rStyle w:val="2Exact0"/>
                      <w:color w:val="000000"/>
                    </w:rPr>
                    <w:t>час.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Долговечность ремня: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6" type="#_x0000_t75" style="width:594.75pt;height:16.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11" w:right="0" w:bottom="184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213" w:line="260" w:lineRule="exact"/>
        <w:ind w:firstLine="0"/>
        <w:jc w:val="left"/>
      </w:pPr>
      <w:r>
        <w:rPr>
          <w:rStyle w:val="25"/>
          <w:color w:val="000000"/>
        </w:rPr>
        <w:lastRenderedPageBreak/>
        <w:t>7-1</w:t>
      </w:r>
      <w:r>
        <w:rPr>
          <w:rStyle w:val="2"/>
          <w:color w:val="000000"/>
        </w:rPr>
        <w:t xml:space="preserve"> - предел выносливости </w:t>
      </w:r>
      <w:r>
        <w:rPr>
          <w:rStyle w:val="25"/>
          <w:color w:val="000000"/>
        </w:rPr>
        <w:t>7-1= 7 МПа</w:t>
      </w:r>
    </w:p>
    <w:p w:rsidR="00E041A1" w:rsidRDefault="00E041A1">
      <w:pPr>
        <w:pStyle w:val="21"/>
        <w:shd w:val="clear" w:color="auto" w:fill="auto"/>
        <w:spacing w:after="0" w:line="374" w:lineRule="exact"/>
        <w:ind w:firstLine="1000"/>
        <w:jc w:val="left"/>
      </w:pPr>
      <w:r>
        <w:rPr>
          <w:rStyle w:val="25"/>
          <w:color w:val="000000"/>
        </w:rPr>
        <w:t xml:space="preserve">С =1,5 </w:t>
      </w:r>
      <w:r>
        <w:rPr>
          <w:rStyle w:val="25"/>
          <w:color w:val="000000"/>
          <w:vertAlign w:val="superscript"/>
        </w:rPr>
        <w:t>3</w:t>
      </w:r>
      <w:r>
        <w:rPr>
          <w:rStyle w:val="25"/>
          <w:color w:val="000000"/>
        </w:rPr>
        <w:t xml:space="preserve"> </w:t>
      </w:r>
      <w:r>
        <w:rPr>
          <w:rStyle w:val="25"/>
          <w:color w:val="000000"/>
          <w:lang w:val="en-US" w:eastAsia="en-US"/>
        </w:rPr>
        <w:t>yU</w:t>
      </w:r>
      <w:r>
        <w:rPr>
          <w:rStyle w:val="25"/>
          <w:color w:val="000000"/>
          <w:vertAlign w:val="subscript"/>
          <w:lang w:val="en-US" w:eastAsia="en-US"/>
        </w:rPr>
        <w:t>pn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 xml:space="preserve">- 0,5 = 1,5 </w:t>
      </w:r>
      <w:r>
        <w:rPr>
          <w:rStyle w:val="25"/>
          <w:color w:val="000000"/>
          <w:vertAlign w:val="superscript"/>
        </w:rPr>
        <w:t>3</w:t>
      </w:r>
      <w:r>
        <w:rPr>
          <w:rStyle w:val="25"/>
          <w:color w:val="000000"/>
        </w:rPr>
        <w:t xml:space="preserve"> у1,3 - 0,5= 1,137 -</w:t>
      </w:r>
      <w:r>
        <w:rPr>
          <w:rStyle w:val="2"/>
          <w:color w:val="000000"/>
        </w:rPr>
        <w:t xml:space="preserve"> коэффициент, учитывающий влияние передаточного отношения.</w:t>
      </w:r>
      <w:r>
        <w:br w:type="page"/>
      </w:r>
    </w:p>
    <w:p w:rsidR="00E041A1" w:rsidRDefault="00E041A1">
      <w:pPr>
        <w:pStyle w:val="21"/>
        <w:shd w:val="clear" w:color="auto" w:fill="auto"/>
        <w:spacing w:after="237" w:line="260" w:lineRule="exact"/>
        <w:ind w:left="940" w:firstLine="0"/>
        <w:jc w:val="left"/>
      </w:pPr>
      <w:r>
        <w:rPr>
          <w:rStyle w:val="25"/>
          <w:color w:val="000000"/>
        </w:rPr>
        <w:lastRenderedPageBreak/>
        <w:t>С</w:t>
      </w:r>
      <w:r>
        <w:rPr>
          <w:rStyle w:val="25"/>
          <w:color w:val="000000"/>
          <w:vertAlign w:val="subscript"/>
        </w:rPr>
        <w:t>Н</w:t>
      </w:r>
      <w:r>
        <w:rPr>
          <w:rStyle w:val="25"/>
          <w:color w:val="000000"/>
        </w:rPr>
        <w:t xml:space="preserve"> = 1</w:t>
      </w:r>
      <w:r>
        <w:rPr>
          <w:rStyle w:val="2"/>
          <w:color w:val="000000"/>
        </w:rPr>
        <w:t xml:space="preserve"> при постоянной нагрузке</w:t>
      </w:r>
    </w:p>
    <w:p w:rsidR="00E041A1" w:rsidRDefault="00E041A1">
      <w:pPr>
        <w:pStyle w:val="21"/>
        <w:shd w:val="clear" w:color="auto" w:fill="auto"/>
        <w:spacing w:after="832" w:line="260" w:lineRule="exact"/>
        <w:ind w:firstLine="0"/>
      </w:pPr>
      <w:r>
        <w:rPr>
          <w:rStyle w:val="2"/>
          <w:color w:val="000000"/>
        </w:rPr>
        <w:t xml:space="preserve">Итак, </w:t>
      </w:r>
      <w:r>
        <w:rPr>
          <w:rStyle w:val="25"/>
          <w:color w:val="000000"/>
        </w:rPr>
        <w:t>Н</w:t>
      </w:r>
      <w:r>
        <w:rPr>
          <w:rStyle w:val="25"/>
          <w:color w:val="000000"/>
          <w:vertAlign w:val="subscript"/>
        </w:rPr>
        <w:t>0</w:t>
      </w:r>
      <w:r>
        <w:rPr>
          <w:rStyle w:val="25"/>
          <w:color w:val="000000"/>
        </w:rPr>
        <w:t>=6010час &gt; [</w:t>
      </w:r>
      <w:r>
        <w:rPr>
          <w:rStyle w:val="25"/>
          <w:color w:val="000000"/>
          <w:lang w:val="en-US" w:eastAsia="en-US"/>
        </w:rPr>
        <w:t>H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] = 2000 час,</w:t>
      </w:r>
      <w:r>
        <w:rPr>
          <w:rStyle w:val="2"/>
          <w:color w:val="000000"/>
        </w:rPr>
        <w:t xml:space="preserve"> т. е. долговечность ремня обеспечена.</w:t>
      </w:r>
    </w:p>
    <w:p w:rsidR="00E041A1" w:rsidRDefault="00E041A1">
      <w:pPr>
        <w:pStyle w:val="421"/>
        <w:keepNext/>
        <w:keepLines/>
        <w:shd w:val="clear" w:color="auto" w:fill="auto"/>
        <w:spacing w:after="357" w:line="260" w:lineRule="exact"/>
        <w:ind w:left="20"/>
        <w:jc w:val="center"/>
      </w:pPr>
      <w:bookmarkStart w:id="48" w:name="bookmark49"/>
      <w:r>
        <w:rPr>
          <w:rStyle w:val="420"/>
          <w:color w:val="000000"/>
        </w:rPr>
        <w:t>Практическая работа № 26</w:t>
      </w:r>
      <w:bookmarkEnd w:id="48"/>
    </w:p>
    <w:p w:rsidR="00E041A1" w:rsidRDefault="00E041A1">
      <w:pPr>
        <w:pStyle w:val="421"/>
        <w:keepNext/>
        <w:keepLines/>
        <w:shd w:val="clear" w:color="auto" w:fill="auto"/>
        <w:spacing w:after="237" w:line="260" w:lineRule="exact"/>
      </w:pPr>
      <w:bookmarkStart w:id="49" w:name="bookmark50"/>
      <w:r>
        <w:rPr>
          <w:rStyle w:val="420"/>
          <w:color w:val="000000"/>
        </w:rPr>
        <w:t>Тема 24 Цепные, волновые и планетарные передачи.</w:t>
      </w:r>
      <w:bookmarkEnd w:id="49"/>
    </w:p>
    <w:p w:rsidR="00E041A1" w:rsidRDefault="00E041A1">
      <w:pPr>
        <w:pStyle w:val="21"/>
        <w:numPr>
          <w:ilvl w:val="0"/>
          <w:numId w:val="24"/>
        </w:numPr>
        <w:shd w:val="clear" w:color="auto" w:fill="auto"/>
        <w:tabs>
          <w:tab w:val="left" w:pos="289"/>
        </w:tabs>
        <w:spacing w:after="183" w:line="260" w:lineRule="exact"/>
        <w:ind w:firstLine="0"/>
      </w:pPr>
      <w:r>
        <w:rPr>
          <w:rStyle w:val="2"/>
          <w:color w:val="000000"/>
        </w:rPr>
        <w:t>Общие сведения и детали передач.</w:t>
      </w:r>
    </w:p>
    <w:p w:rsidR="00E041A1" w:rsidRDefault="00E041A1">
      <w:pPr>
        <w:pStyle w:val="21"/>
        <w:shd w:val="clear" w:color="auto" w:fill="auto"/>
        <w:spacing w:after="116" w:line="322" w:lineRule="exact"/>
        <w:ind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определять конструкцию и параметры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124" w:line="326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цепной передачи определить параметры, выполнить проверочные расчеты.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Основным критерием работоспособности приводных цепей является износостойкость их шарниров. Долговечность втулочных и роликовых цепей, подобранных по критерию износостойкости, может быть 2000..5000 часов и более; цепные передачи с зубчатыми цепями имеют срок службы 8000...10 000 часов. Для закрытых передач, работающих при значительных внешних динамических нагрузках, критерием работоспособности может быть сопротивление усталости элементов цепи, причем усталостному разрушению в первую очередь подвержены пластины.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Расчет передач с втулочными и роликовыми цепями. Как показывают теоретические и экспериментальные исследования, нагрузочная способность цепи прямо пропорциональна давлению в шарнирах, а долговечность - обратно пропорциональна. Поэтому в основу расчета цепных передач положено условие, по которому можно вести проверочный расчет передачи:</w:t>
      </w:r>
    </w:p>
    <w:p w:rsidR="00E041A1" w:rsidRPr="00796D8A" w:rsidRDefault="00E041A1">
      <w:pPr>
        <w:pStyle w:val="650"/>
        <w:shd w:val="clear" w:color="auto" w:fill="auto"/>
        <w:spacing w:after="25" w:line="200" w:lineRule="exact"/>
        <w:ind w:left="20"/>
        <w:rPr>
          <w:lang w:val="ru-RU"/>
        </w:rPr>
      </w:pPr>
      <w:r>
        <w:rPr>
          <w:rStyle w:val="65"/>
          <w:b/>
          <w:bCs/>
          <w:i/>
          <w:iCs/>
          <w:color w:val="000000"/>
        </w:rPr>
        <w:t>p</w:t>
      </w:r>
      <w:r w:rsidRPr="00796D8A">
        <w:rPr>
          <w:rStyle w:val="65"/>
          <w:b/>
          <w:bCs/>
          <w:i/>
          <w:iCs/>
          <w:color w:val="000000"/>
          <w:lang w:val="ru-RU"/>
        </w:rPr>
        <w:t xml:space="preserve"> = </w:t>
      </w:r>
      <w:r>
        <w:rPr>
          <w:rStyle w:val="65"/>
          <w:b/>
          <w:bCs/>
          <w:i/>
          <w:iCs/>
          <w:color w:val="000000"/>
        </w:rPr>
        <w:t>KF</w:t>
      </w:r>
      <w:r w:rsidRPr="00796D8A">
        <w:rPr>
          <w:rStyle w:val="65"/>
          <w:b/>
          <w:bCs/>
          <w:i/>
          <w:iCs/>
          <w:color w:val="000000"/>
          <w:lang w:val="ru-RU"/>
        </w:rPr>
        <w:t>,/(</w:t>
      </w:r>
      <w:r>
        <w:rPr>
          <w:rStyle w:val="65"/>
          <w:b/>
          <w:bCs/>
          <w:i/>
          <w:iCs/>
          <w:color w:val="000000"/>
        </w:rPr>
        <w:t>mA</w:t>
      </w:r>
      <w:r w:rsidRPr="00796D8A">
        <w:rPr>
          <w:rStyle w:val="65"/>
          <w:b/>
          <w:bCs/>
          <w:i/>
          <w:iCs/>
          <w:color w:val="000000"/>
          <w:lang w:val="ru-RU"/>
        </w:rPr>
        <w:t xml:space="preserve">„) </w:t>
      </w:r>
      <w:r>
        <w:rPr>
          <w:rStyle w:val="65"/>
          <w:b/>
          <w:bCs/>
          <w:i/>
          <w:iCs/>
          <w:color w:val="000000"/>
          <w:lang w:val="ru-RU" w:eastAsia="ru-RU"/>
        </w:rPr>
        <w:t xml:space="preserve">^ </w:t>
      </w:r>
      <w:r>
        <w:rPr>
          <w:rStyle w:val="652pt"/>
          <w:b/>
          <w:bCs/>
          <w:i/>
          <w:iCs/>
          <w:color w:val="000000"/>
          <w:lang w:val="ru-RU" w:eastAsia="ru-RU"/>
        </w:rPr>
        <w:t>[р],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р - расчетное среднее давление в шарнире; </w:t>
      </w:r>
      <w:r>
        <w:rPr>
          <w:rStyle w:val="2"/>
          <w:color w:val="000000"/>
          <w:lang w:val="en-US" w:eastAsia="en-US"/>
        </w:rPr>
        <w:t>Fi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 w:rsidRPr="00796D8A">
        <w:rPr>
          <w:rStyle w:val="2"/>
          <w:color w:val="000000"/>
          <w:lang w:eastAsia="en-US"/>
        </w:rPr>
        <w:t>2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>/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передаваемая окружная сила; Т - вращающий момент;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диаметр делительной окружности звездочки (если задана мощность Р передачи, то </w:t>
      </w:r>
      <w:r>
        <w:rPr>
          <w:rStyle w:val="2"/>
          <w:color w:val="000000"/>
          <w:lang w:val="en-US" w:eastAsia="en-US"/>
        </w:rPr>
        <w:t>F</w:t>
      </w:r>
      <w:r>
        <w:rPr>
          <w:rStyle w:val="2"/>
          <w:color w:val="000000"/>
          <w:vertAlign w:val="subscript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>
        <w:rPr>
          <w:rStyle w:val="2"/>
          <w:color w:val="000000"/>
          <w:lang w:val="en-US" w:eastAsia="en-US"/>
        </w:rPr>
        <w:t>P</w:t>
      </w:r>
      <w:r w:rsidRPr="00796D8A">
        <w:rPr>
          <w:rStyle w:val="2"/>
          <w:color w:val="000000"/>
          <w:lang w:eastAsia="en-US"/>
        </w:rPr>
        <w:t>/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>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скорость цепи); А</w:t>
      </w:r>
      <w:r>
        <w:rPr>
          <w:rStyle w:val="2"/>
          <w:color w:val="000000"/>
          <w:vertAlign w:val="subscript"/>
        </w:rPr>
        <w:t>оп</w:t>
      </w:r>
      <w:r>
        <w:rPr>
          <w:rStyle w:val="2"/>
          <w:color w:val="000000"/>
        </w:rPr>
        <w:t xml:space="preserve"> = </w:t>
      </w:r>
      <w:r>
        <w:rPr>
          <w:rStyle w:val="2"/>
          <w:color w:val="000000"/>
          <w:lang w:val="en-US" w:eastAsia="en-US"/>
        </w:rPr>
        <w:t>dobo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~ </w:t>
      </w:r>
      <w:r w:rsidRPr="00796D8A">
        <w:rPr>
          <w:rStyle w:val="2"/>
          <w:color w:val="000000"/>
          <w:lang w:eastAsia="en-US"/>
        </w:rPr>
        <w:t>(0,25...0,28)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vertAlign w:val="super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площадь проекции опорной поверхности шарнира;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0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диаметр валика; Ь</w:t>
      </w:r>
      <w:r>
        <w:rPr>
          <w:rStyle w:val="2"/>
          <w:color w:val="000000"/>
          <w:vertAlign w:val="subscript"/>
        </w:rPr>
        <w:t>0</w:t>
      </w:r>
      <w:r>
        <w:rPr>
          <w:rStyle w:val="2"/>
          <w:color w:val="000000"/>
        </w:rPr>
        <w:t xml:space="preserve"> - длина втулки; [р] - допускаемое среднее давление в шарнирах, установленное для типовой передачи, работающей в средних условиях эксплуатации, при постоянной нагрузке и долговечности 3000...5000 часов; К - коэффициент эксплуатации, учитывающий конкретные особенности рассчитываемой передачи; </w:t>
      </w:r>
      <w:r>
        <w:rPr>
          <w:rStyle w:val="2"/>
          <w:color w:val="000000"/>
          <w:lang w:val="en-US" w:eastAsia="en-US"/>
        </w:rPr>
        <w:t>m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число рядов цепи.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 xml:space="preserve">Допускаемое среднее давление [р] в шарнире в зависимости от угловой скорости со, малой звездочки и шага цепи 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приведены в табл.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Коэффициент эксплуатации</w:t>
      </w:r>
    </w:p>
    <w:p w:rsidR="00E041A1" w:rsidRDefault="001779C9">
      <w:pPr>
        <w:pStyle w:val="21"/>
        <w:shd w:val="clear" w:color="auto" w:fill="auto"/>
        <w:spacing w:after="0" w:line="322" w:lineRule="exact"/>
        <w:ind w:firstLine="0"/>
      </w:pPr>
      <w:r>
        <w:rPr>
          <w:noProof/>
        </w:rPr>
        <w:drawing>
          <wp:anchor distT="167640" distB="0" distL="63500" distR="63500" simplePos="0" relativeHeight="252001280" behindDoc="1" locked="0" layoutInCell="1" allowOverlap="1">
            <wp:simplePos x="0" y="0"/>
            <wp:positionH relativeFrom="margin">
              <wp:posOffset>2709545</wp:posOffset>
            </wp:positionH>
            <wp:positionV relativeFrom="paragraph">
              <wp:posOffset>-240665</wp:posOffset>
            </wp:positionV>
            <wp:extent cx="1207135" cy="207010"/>
            <wp:effectExtent l="19050" t="0" r="0" b="0"/>
            <wp:wrapTopAndBottom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где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- коэффициент динамичности нагрузки (при спокойной нагрузке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= 1, при толчках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= 1,2... 1,5, при сильных ударах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= 1,8); К</w:t>
      </w:r>
      <w:r w:rsidR="00E041A1">
        <w:rPr>
          <w:rStyle w:val="2"/>
          <w:color w:val="000000"/>
          <w:vertAlign w:val="subscript"/>
        </w:rPr>
        <w:t>2</w:t>
      </w:r>
      <w:r w:rsidR="00E041A1">
        <w:rPr>
          <w:rStyle w:val="2"/>
          <w:color w:val="000000"/>
        </w:rPr>
        <w:t xml:space="preserve"> - коэффициент, учитывающий межосевое расстояние (К</w:t>
      </w:r>
      <w:r w:rsidR="00E041A1">
        <w:rPr>
          <w:rStyle w:val="2"/>
          <w:color w:val="000000"/>
          <w:vertAlign w:val="subscript"/>
        </w:rPr>
        <w:t>2</w:t>
      </w:r>
      <w:r w:rsidR="00E041A1">
        <w:rPr>
          <w:rStyle w:val="2"/>
          <w:color w:val="000000"/>
        </w:rPr>
        <w:t xml:space="preserve"> = 1 при а = (30...50)/; К</w:t>
      </w:r>
      <w:r w:rsidR="00E041A1">
        <w:rPr>
          <w:rStyle w:val="2"/>
          <w:color w:val="000000"/>
          <w:vertAlign w:val="subscript"/>
        </w:rPr>
        <w:t>2</w:t>
      </w:r>
      <w:r w:rsidR="00E041A1">
        <w:rPr>
          <w:rStyle w:val="2"/>
          <w:color w:val="000000"/>
        </w:rPr>
        <w:t xml:space="preserve"> = 1,25 при а &lt; 30/; К</w:t>
      </w:r>
      <w:r w:rsidR="00E041A1">
        <w:rPr>
          <w:rStyle w:val="2"/>
          <w:color w:val="000000"/>
          <w:vertAlign w:val="subscript"/>
        </w:rPr>
        <w:t>г</w:t>
      </w:r>
      <w:r w:rsidR="00E041A1">
        <w:rPr>
          <w:rStyle w:val="2"/>
          <w:color w:val="000000"/>
        </w:rPr>
        <w:t xml:space="preserve"> = 0,9 при а &gt; 500; К</w:t>
      </w:r>
      <w:r w:rsidR="00E041A1">
        <w:rPr>
          <w:rStyle w:val="2"/>
          <w:color w:val="000000"/>
          <w:vertAlign w:val="subscript"/>
        </w:rPr>
        <w:t>3</w:t>
      </w:r>
      <w:r w:rsidR="00E041A1">
        <w:rPr>
          <w:rStyle w:val="2"/>
          <w:color w:val="000000"/>
        </w:rPr>
        <w:t xml:space="preserve"> - коэффициент, учитывающий способ смазывания (при непрерывном смазывании К</w:t>
      </w:r>
      <w:r w:rsidR="00E041A1">
        <w:rPr>
          <w:rStyle w:val="2"/>
          <w:color w:val="000000"/>
          <w:vertAlign w:val="subscript"/>
        </w:rPr>
        <w:t>3</w:t>
      </w:r>
      <w:r w:rsidR="00E041A1">
        <w:rPr>
          <w:rStyle w:val="2"/>
          <w:color w:val="000000"/>
        </w:rPr>
        <w:t xml:space="preserve"> - 0,8, при капельном К</w:t>
      </w:r>
      <w:r w:rsidR="00E041A1">
        <w:rPr>
          <w:rStyle w:val="2"/>
          <w:color w:val="000000"/>
          <w:vertAlign w:val="subscript"/>
        </w:rPr>
        <w:t>3</w:t>
      </w:r>
      <w:r w:rsidR="00E041A1">
        <w:rPr>
          <w:rStyle w:val="2"/>
          <w:color w:val="000000"/>
        </w:rPr>
        <w:t xml:space="preserve"> = 1, при периодическом К</w:t>
      </w:r>
      <w:r w:rsidR="00E041A1">
        <w:rPr>
          <w:rStyle w:val="2"/>
          <w:color w:val="000000"/>
          <w:vertAlign w:val="subscript"/>
        </w:rPr>
        <w:t>3</w:t>
      </w:r>
      <w:r w:rsidR="00E041A1">
        <w:rPr>
          <w:rStyle w:val="2"/>
          <w:color w:val="000000"/>
        </w:rPr>
        <w:t xml:space="preserve"> = 1,5); К</w:t>
      </w:r>
      <w:r w:rsidR="00E041A1">
        <w:rPr>
          <w:rStyle w:val="2"/>
          <w:color w:val="000000"/>
          <w:vertAlign w:val="subscript"/>
        </w:rPr>
        <w:t>4</w:t>
      </w:r>
      <w:r w:rsidR="00E041A1">
        <w:rPr>
          <w:rStyle w:val="2"/>
          <w:color w:val="000000"/>
        </w:rPr>
        <w:t xml:space="preserve"> - коэффициент режима работы (односменная К</w:t>
      </w:r>
      <w:r w:rsidR="00E041A1">
        <w:rPr>
          <w:rStyle w:val="2"/>
          <w:color w:val="000000"/>
          <w:vertAlign w:val="subscript"/>
        </w:rPr>
        <w:t>4</w:t>
      </w:r>
      <w:r w:rsidR="00E041A1">
        <w:rPr>
          <w:rStyle w:val="2"/>
          <w:color w:val="000000"/>
        </w:rPr>
        <w:t xml:space="preserve"> = 1, двухсменная К</w:t>
      </w:r>
      <w:r w:rsidR="00E041A1">
        <w:rPr>
          <w:rStyle w:val="2"/>
          <w:color w:val="000000"/>
          <w:vertAlign w:val="subscript"/>
        </w:rPr>
        <w:t>4</w:t>
      </w:r>
      <w:r w:rsidR="00E041A1">
        <w:rPr>
          <w:rStyle w:val="2"/>
          <w:color w:val="000000"/>
        </w:rPr>
        <w:t xml:space="preserve"> = 1,25, трехсменная К</w:t>
      </w:r>
      <w:r w:rsidR="00E041A1">
        <w:rPr>
          <w:rStyle w:val="2"/>
          <w:color w:val="000000"/>
          <w:vertAlign w:val="subscript"/>
        </w:rPr>
        <w:t>4</w:t>
      </w:r>
      <w:r w:rsidR="00E041A1">
        <w:rPr>
          <w:rStyle w:val="2"/>
          <w:color w:val="000000"/>
        </w:rPr>
        <w:t xml:space="preserve"> = 1,45); К</w:t>
      </w:r>
      <w:r w:rsidR="00E041A1">
        <w:rPr>
          <w:rStyle w:val="2"/>
          <w:color w:val="000000"/>
          <w:vertAlign w:val="subscript"/>
        </w:rPr>
        <w:t>5</w:t>
      </w:r>
      <w:r w:rsidR="00E041A1">
        <w:rPr>
          <w:rStyle w:val="2"/>
          <w:color w:val="000000"/>
        </w:rPr>
        <w:t xml:space="preserve"> - коэффициент, учитывающий наклон межосевой линии к горизонту (&lt; 70° К</w:t>
      </w:r>
      <w:r w:rsidR="00E041A1">
        <w:rPr>
          <w:rStyle w:val="2"/>
          <w:color w:val="000000"/>
          <w:vertAlign w:val="subscript"/>
        </w:rPr>
        <w:t>5</w:t>
      </w:r>
      <w:r w:rsidR="00E041A1">
        <w:rPr>
          <w:rStyle w:val="2"/>
          <w:color w:val="000000"/>
        </w:rPr>
        <w:t xml:space="preserve"> = 1, &gt; 70° К</w:t>
      </w:r>
      <w:r w:rsidR="00E041A1">
        <w:rPr>
          <w:rStyle w:val="2"/>
          <w:color w:val="000000"/>
          <w:vertAlign w:val="subscript"/>
        </w:rPr>
        <w:t>5</w:t>
      </w:r>
      <w:r w:rsidR="00E041A1">
        <w:rPr>
          <w:rStyle w:val="2"/>
          <w:color w:val="000000"/>
        </w:rPr>
        <w:t xml:space="preserve"> = 1,25, так как при вертикальном расположении передачи увеличивается давление в шарнирах за счет массы цепи); </w:t>
      </w:r>
      <w:r w:rsidR="00E041A1">
        <w:rPr>
          <w:rStyle w:val="2"/>
          <w:color w:val="000000"/>
          <w:lang w:val="en-US" w:eastAsia="en-US"/>
        </w:rPr>
        <w:t>K</w:t>
      </w:r>
      <w:r w:rsidR="00E041A1" w:rsidRPr="00796D8A">
        <w:rPr>
          <w:rStyle w:val="2"/>
          <w:color w:val="000000"/>
          <w:vertAlign w:val="subscript"/>
          <w:lang w:eastAsia="en-US"/>
        </w:rPr>
        <w:t>6</w:t>
      </w:r>
      <w:r w:rsidR="00E041A1" w:rsidRPr="00796D8A">
        <w:rPr>
          <w:rStyle w:val="2"/>
          <w:color w:val="000000"/>
          <w:lang w:eastAsia="en-US"/>
        </w:rPr>
        <w:t xml:space="preserve"> </w:t>
      </w:r>
      <w:r w:rsidR="00E041A1">
        <w:rPr>
          <w:rStyle w:val="2"/>
          <w:color w:val="000000"/>
        </w:rPr>
        <w:t>- коэффициент монтажа</w:t>
      </w:r>
      <w:r w:rsidR="00E041A1">
        <w:br w:type="page"/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rStyle w:val="2"/>
          <w:color w:val="000000"/>
        </w:rPr>
        <w:lastRenderedPageBreak/>
        <w:t>передачи (передвигающиеся опоры Кб = 1, при наличии оттяжных звездочек или нажимных роликов К</w:t>
      </w:r>
      <w:r>
        <w:rPr>
          <w:rStyle w:val="2"/>
          <w:color w:val="000000"/>
          <w:vertAlign w:val="subscript"/>
        </w:rPr>
        <w:t>6</w:t>
      </w:r>
      <w:r>
        <w:rPr>
          <w:rStyle w:val="2"/>
          <w:color w:val="000000"/>
        </w:rPr>
        <w:t xml:space="preserve"> = 1,15, нерегулируемое натяжение К</w:t>
      </w:r>
      <w:r>
        <w:rPr>
          <w:rStyle w:val="2"/>
          <w:color w:val="000000"/>
          <w:vertAlign w:val="subscript"/>
        </w:rPr>
        <w:t>6</w:t>
      </w:r>
      <w:r>
        <w:rPr>
          <w:rStyle w:val="2"/>
          <w:color w:val="000000"/>
        </w:rPr>
        <w:t xml:space="preserve"> = 1,25).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  <w:jc w:val="left"/>
      </w:pPr>
      <w:r>
        <w:rPr>
          <w:rStyle w:val="2"/>
          <w:color w:val="000000"/>
        </w:rPr>
        <w:t>При проектном расчете ориентировочное значение шага цепи / определяется по формуле</w:t>
      </w:r>
    </w:p>
    <w:p w:rsidR="00E041A1" w:rsidRDefault="001779C9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noProof/>
        </w:rPr>
        <w:drawing>
          <wp:anchor distT="121920" distB="0" distL="63500" distR="63500" simplePos="0" relativeHeight="252002304" behindDoc="1" locked="0" layoutInCell="1" allowOverlap="1">
            <wp:simplePos x="0" y="0"/>
            <wp:positionH relativeFrom="margin">
              <wp:posOffset>2713990</wp:posOffset>
            </wp:positionH>
            <wp:positionV relativeFrom="paragraph">
              <wp:posOffset>-267970</wp:posOffset>
            </wp:positionV>
            <wp:extent cx="1334770" cy="231775"/>
            <wp:effectExtent l="19050" t="0" r="0" b="0"/>
            <wp:wrapTopAndBottom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где Т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- вращающий момент на ведущей звездочке, имеющей число зубьев </w:t>
      </w:r>
      <w:r w:rsidR="00E041A1">
        <w:rPr>
          <w:rStyle w:val="2"/>
          <w:color w:val="000000"/>
          <w:lang w:val="en-US" w:eastAsia="en-US"/>
        </w:rPr>
        <w:t>z</w:t>
      </w:r>
      <w:r w:rsidR="00E041A1" w:rsidRPr="00796D8A">
        <w:rPr>
          <w:rStyle w:val="2"/>
          <w:color w:val="000000"/>
          <w:vertAlign w:val="subscript"/>
          <w:lang w:eastAsia="en-US"/>
        </w:rPr>
        <w:t>1</w:t>
      </w:r>
      <w:r w:rsidR="00E041A1" w:rsidRPr="00796D8A">
        <w:rPr>
          <w:rStyle w:val="2"/>
          <w:color w:val="000000"/>
          <w:lang w:eastAsia="en-US"/>
        </w:rPr>
        <w:t xml:space="preserve">, </w:t>
      </w:r>
      <w:r w:rsidR="00E041A1">
        <w:rPr>
          <w:rStyle w:val="2"/>
          <w:color w:val="000000"/>
          <w:lang w:val="en-US" w:eastAsia="en-US"/>
        </w:rPr>
        <w:t>m</w:t>
      </w:r>
      <w:r w:rsidR="00E041A1" w:rsidRPr="00796D8A">
        <w:rPr>
          <w:rStyle w:val="2"/>
          <w:color w:val="000000"/>
          <w:lang w:eastAsia="en-US"/>
        </w:rPr>
        <w:t xml:space="preserve"> </w:t>
      </w:r>
      <w:r w:rsidR="00E041A1">
        <w:rPr>
          <w:rStyle w:val="2"/>
          <w:color w:val="000000"/>
        </w:rPr>
        <w:t>- число рядов цепи.</w:t>
      </w:r>
    </w:p>
    <w:p w:rsidR="00E041A1" w:rsidRDefault="00E041A1">
      <w:pPr>
        <w:pStyle w:val="21"/>
        <w:shd w:val="clear" w:color="auto" w:fill="auto"/>
        <w:spacing w:after="0" w:line="322" w:lineRule="exact"/>
        <w:ind w:right="200" w:firstLine="460"/>
      </w:pPr>
      <w:r>
        <w:rPr>
          <w:rStyle w:val="2"/>
          <w:color w:val="000000"/>
        </w:rPr>
        <w:t>Поскольку допускаемое давление [р] в шарнирах, в свою очередь, зависит от шага цепи, предположительно последний выбирается по табл. в зависимости от рекомендуемой угловой скорости малой звездочки.</w:t>
      </w:r>
    </w:p>
    <w:p w:rsidR="00E041A1" w:rsidRDefault="00E041A1">
      <w:pPr>
        <w:pStyle w:val="21"/>
        <w:shd w:val="clear" w:color="auto" w:fill="auto"/>
        <w:spacing w:after="0" w:line="322" w:lineRule="exact"/>
        <w:ind w:right="200" w:firstLine="460"/>
      </w:pPr>
      <w:r>
        <w:rPr>
          <w:rStyle w:val="2"/>
          <w:color w:val="000000"/>
        </w:rPr>
        <w:t>При расчете передач с роликовыми цепями следует ориентироваться на применение цепей типа ПРЛ как самых экономичных; цепи типа ПР имеют большую нагрузочную способность, но они вдвое дороже. Во всех случаях предпочтительной является однорядная цепь; многорядных цепей следует по возможности избегать.</w:t>
      </w:r>
    </w:p>
    <w:p w:rsidR="00E041A1" w:rsidRDefault="00E041A1">
      <w:pPr>
        <w:pStyle w:val="21"/>
        <w:shd w:val="clear" w:color="auto" w:fill="auto"/>
        <w:spacing w:after="0" w:line="322" w:lineRule="exact"/>
        <w:ind w:right="200" w:firstLine="460"/>
      </w:pPr>
      <w:r>
        <w:rPr>
          <w:rStyle w:val="2"/>
          <w:color w:val="000000"/>
        </w:rPr>
        <w:t xml:space="preserve">Расчет передач с зубчатыми цепями. В соответствии со стандартом число зубьев меньшей звездочки </w:t>
      </w:r>
      <w:r>
        <w:rPr>
          <w:rStyle w:val="2"/>
          <w:color w:val="000000"/>
          <w:lang w:val="en-US" w:eastAsia="en-US"/>
        </w:rPr>
        <w:t>z</w:t>
      </w:r>
      <w:r w:rsidRPr="00796D8A">
        <w:rPr>
          <w:rStyle w:val="2"/>
          <w:color w:val="000000"/>
          <w:vertAlign w:val="subscript"/>
          <w:lang w:eastAsia="en-US"/>
        </w:rPr>
        <w:t>1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&gt; 17; при выборе </w:t>
      </w:r>
      <w:r>
        <w:rPr>
          <w:rStyle w:val="25"/>
          <w:color w:val="000000"/>
          <w:lang w:val="en-US" w:eastAsia="en-US"/>
        </w:rPr>
        <w:t>z</w:t>
      </w:r>
      <w:r w:rsidRPr="00796D8A">
        <w:rPr>
          <w:rStyle w:val="25"/>
          <w:color w:val="000000"/>
          <w:vertAlign w:val="subscript"/>
          <w:lang w:eastAsia="en-US"/>
        </w:rPr>
        <w:t>1</w:t>
      </w:r>
      <w:r w:rsidRPr="00796D8A">
        <w:rPr>
          <w:rStyle w:val="25"/>
          <w:color w:val="000000"/>
          <w:lang w:eastAsia="en-US"/>
        </w:rPr>
        <w:t>,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следует учитывать, что с его увеличением давление в шарнире, шаг и ширина цепи уменьшаются, а долговечность ее увеличивается.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  <w:jc w:val="left"/>
      </w:pPr>
      <w:r>
        <w:rPr>
          <w:rStyle w:val="2"/>
          <w:color w:val="000000"/>
        </w:rPr>
        <w:t>Для зубчатых цепей с шарнирами качения универсальная методика определения шага пока не разработана, поэтому ориентировочно значение шага выбирается по табл. в зависимости от максимально допускаемой угловой скорости меньшей звездочки.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  <w:jc w:val="left"/>
      </w:pPr>
      <w:r>
        <w:rPr>
          <w:rStyle w:val="2"/>
          <w:color w:val="000000"/>
        </w:rPr>
        <w:t xml:space="preserve">При проектном расчете по выбранному шагу 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 xml:space="preserve">, </w:t>
      </w:r>
      <w:r>
        <w:rPr>
          <w:rStyle w:val="2"/>
          <w:color w:val="000000"/>
        </w:rPr>
        <w:t xml:space="preserve">передаваемой мощности Р и скорости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цепи определяют ее ширину </w:t>
      </w:r>
      <w:r>
        <w:rPr>
          <w:rStyle w:val="25"/>
          <w:color w:val="000000"/>
          <w:lang w:val="en-US" w:eastAsia="en-US"/>
        </w:rPr>
        <w:t>b</w:t>
      </w:r>
    </w:p>
    <w:p w:rsidR="00E041A1" w:rsidRPr="00796D8A" w:rsidRDefault="00E041A1">
      <w:pPr>
        <w:pStyle w:val="480"/>
        <w:shd w:val="clear" w:color="auto" w:fill="auto"/>
        <w:spacing w:before="0" w:after="18" w:line="210" w:lineRule="exact"/>
        <w:ind w:left="3760"/>
        <w:jc w:val="left"/>
        <w:rPr>
          <w:lang w:val="ru-RU"/>
        </w:rPr>
      </w:pPr>
      <w:r>
        <w:rPr>
          <w:rStyle w:val="48"/>
          <w:b/>
          <w:bCs/>
          <w:i/>
          <w:iCs/>
          <w:color w:val="000000"/>
          <w:lang w:val="ru-RU" w:eastAsia="ru-RU"/>
        </w:rPr>
        <w:t>Ъ&gt; 25 \(У</w:t>
      </w:r>
      <w:r>
        <w:rPr>
          <w:rStyle w:val="48"/>
          <w:b/>
          <w:bCs/>
          <w:i/>
          <w:iCs/>
          <w:color w:val="000000"/>
          <w:vertAlign w:val="superscript"/>
          <w:lang w:val="ru-RU" w:eastAsia="ru-RU"/>
        </w:rPr>
        <w:t>г</w:t>
      </w:r>
      <w:r>
        <w:rPr>
          <w:rStyle w:val="48"/>
          <w:b/>
          <w:bCs/>
          <w:i/>
          <w:iCs/>
          <w:color w:val="000000"/>
        </w:rPr>
        <w:t>K</w:t>
      </w:r>
      <w:r w:rsidRPr="00796D8A">
        <w:rPr>
          <w:rStyle w:val="48"/>
          <w:b/>
          <w:bCs/>
          <w:i/>
          <w:iCs/>
          <w:color w:val="000000"/>
          <w:lang w:val="ru-RU"/>
        </w:rPr>
        <w:t>,</w:t>
      </w:r>
      <w:r>
        <w:rPr>
          <w:rStyle w:val="48"/>
          <w:b/>
          <w:bCs/>
          <w:i/>
          <w:iCs/>
          <w:color w:val="000000"/>
        </w:rPr>
        <w:t>K</w:t>
      </w:r>
      <w:r>
        <w:rPr>
          <w:rStyle w:val="48"/>
          <w:b/>
          <w:bCs/>
          <w:i/>
          <w:iCs/>
          <w:color w:val="000000"/>
          <w:vertAlign w:val="subscript"/>
        </w:rPr>
        <w:t>V</w:t>
      </w:r>
      <w:r>
        <w:rPr>
          <w:rStyle w:val="48"/>
          <w:b/>
          <w:bCs/>
          <w:i/>
          <w:iCs/>
          <w:color w:val="000000"/>
        </w:rPr>
        <w:t>Plitv</w:t>
      </w:r>
      <w:r>
        <w:rPr>
          <w:rStyle w:val="48"/>
          <w:b/>
          <w:bCs/>
          <w:i/>
          <w:iCs/>
          <w:color w:val="000000"/>
          <w:vertAlign w:val="superscript"/>
        </w:rPr>
        <w:t>m</w:t>
      </w:r>
      <w:r w:rsidRPr="00796D8A">
        <w:rPr>
          <w:rStyle w:val="48"/>
          <w:b/>
          <w:bCs/>
          <w:i/>
          <w:iCs/>
          <w:color w:val="000000"/>
          <w:lang w:val="ru-RU"/>
        </w:rPr>
        <w:t>),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rStyle w:val="2"/>
          <w:color w:val="000000"/>
        </w:rPr>
        <w:t xml:space="preserve">где К </w:t>
      </w:r>
      <w:r>
        <w:rPr>
          <w:rStyle w:val="2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- коэффициент динамичности нагрузки (при спокойной нагрузке К </w:t>
      </w:r>
      <w:r>
        <w:rPr>
          <w:rStyle w:val="2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= 1, при нагрузке с толчками К </w:t>
      </w:r>
      <w:r>
        <w:rPr>
          <w:rStyle w:val="2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= 1,2 1,5, при ударной нагрузке К </w:t>
      </w:r>
      <w:r>
        <w:rPr>
          <w:rStyle w:val="2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= 1,8);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rStyle w:val="2"/>
          <w:color w:val="000000"/>
        </w:rPr>
        <w:t xml:space="preserve">К </w:t>
      </w:r>
      <w:r>
        <w:rPr>
          <w:rStyle w:val="2"/>
          <w:color w:val="000000"/>
          <w:vertAlign w:val="subscript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коэффициент скорости, учитывающий снижение нагрузочной способности из-за центробежных сил (при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&lt; 10 м/с К </w:t>
      </w:r>
      <w:r>
        <w:rPr>
          <w:rStyle w:val="2"/>
          <w:color w:val="000000"/>
          <w:vertAlign w:val="subscript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1, при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&gt; 10 м/с К </w:t>
      </w:r>
      <w:r>
        <w:rPr>
          <w:rStyle w:val="2"/>
          <w:color w:val="000000"/>
          <w:vertAlign w:val="subscript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~ 1,1.. .2,0).</w:t>
      </w:r>
    </w:p>
    <w:p w:rsidR="00E041A1" w:rsidRDefault="00E041A1">
      <w:pPr>
        <w:pStyle w:val="21"/>
        <w:shd w:val="clear" w:color="auto" w:fill="auto"/>
        <w:spacing w:after="889" w:line="322" w:lineRule="exact"/>
        <w:ind w:firstLine="460"/>
        <w:jc w:val="left"/>
      </w:pPr>
      <w:r>
        <w:rPr>
          <w:rStyle w:val="2"/>
          <w:color w:val="000000"/>
        </w:rPr>
        <w:t xml:space="preserve">Расчетную величину </w:t>
      </w:r>
      <w:r>
        <w:rPr>
          <w:rStyle w:val="25"/>
          <w:color w:val="000000"/>
          <w:lang w:val="en-US" w:eastAsia="en-US"/>
        </w:rPr>
        <w:t>b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округляют до ближайшего стандартного значения.</w:t>
      </w:r>
    </w:p>
    <w:p w:rsidR="00E041A1" w:rsidRDefault="00E041A1">
      <w:pPr>
        <w:pStyle w:val="421"/>
        <w:keepNext/>
        <w:keepLines/>
        <w:shd w:val="clear" w:color="auto" w:fill="auto"/>
        <w:spacing w:after="357" w:line="260" w:lineRule="exact"/>
        <w:ind w:left="40"/>
        <w:jc w:val="center"/>
      </w:pPr>
      <w:bookmarkStart w:id="50" w:name="bookmark51"/>
      <w:r>
        <w:rPr>
          <w:rStyle w:val="420"/>
          <w:color w:val="000000"/>
        </w:rPr>
        <w:t>Практическая работа № 27</w:t>
      </w:r>
      <w:bookmarkEnd w:id="50"/>
    </w:p>
    <w:p w:rsidR="00E041A1" w:rsidRDefault="00E041A1">
      <w:pPr>
        <w:pStyle w:val="421"/>
        <w:keepNext/>
        <w:keepLines/>
        <w:shd w:val="clear" w:color="auto" w:fill="auto"/>
        <w:spacing w:after="172" w:line="260" w:lineRule="exact"/>
      </w:pPr>
      <w:bookmarkStart w:id="51" w:name="bookmark52"/>
      <w:r>
        <w:rPr>
          <w:rStyle w:val="420"/>
          <w:color w:val="000000"/>
        </w:rPr>
        <w:t>Тема 24 Цепные, волновые и планетарные передачи.</w:t>
      </w:r>
      <w:bookmarkEnd w:id="51"/>
    </w:p>
    <w:p w:rsidR="00E041A1" w:rsidRDefault="00E041A1">
      <w:pPr>
        <w:pStyle w:val="21"/>
        <w:numPr>
          <w:ilvl w:val="0"/>
          <w:numId w:val="24"/>
        </w:numPr>
        <w:shd w:val="clear" w:color="auto" w:fill="auto"/>
        <w:tabs>
          <w:tab w:val="left" w:pos="339"/>
        </w:tabs>
        <w:spacing w:after="119" w:line="260" w:lineRule="exact"/>
        <w:ind w:firstLine="0"/>
      </w:pPr>
      <w:r>
        <w:rPr>
          <w:rStyle w:val="2"/>
          <w:color w:val="000000"/>
        </w:rPr>
        <w:t>Г еометрия и кинематика передач.</w:t>
      </w:r>
    </w:p>
    <w:p w:rsidR="00E041A1" w:rsidRDefault="00E041A1">
      <w:pPr>
        <w:pStyle w:val="21"/>
        <w:shd w:val="clear" w:color="auto" w:fill="auto"/>
        <w:spacing w:after="120" w:line="326" w:lineRule="exact"/>
        <w:ind w:firstLine="0"/>
        <w:jc w:val="left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определять конструкцию и параметры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124" w:line="326" w:lineRule="exact"/>
        <w:ind w:firstLine="0"/>
        <w:jc w:val="left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цепной передачи определить параметры, выполнить проверочные расчеты.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  <w:sectPr w:rsidR="00E041A1">
          <w:type w:val="continuous"/>
          <w:pgSz w:w="11900" w:h="16840"/>
          <w:pgMar w:top="311" w:right="360" w:bottom="184" w:left="984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Основным критерием работоспособности приводных цепей является износостойкость их шарниров. Долговечность втулочных и роликовых цепей, подобранных по критерию износостойкости, может быть 2000..5000 часов и более; цепные передачи с зубчатыми цепями имеют срок службы 8000...10 000 часов. Для закрытых передач, работающих при значительных внешних динамических нагрузках, критерием работоспособности может быть сопротивление усталости элементов цепи, причем усталостному разрушению в первую очередь подвержены пластины.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</w:pPr>
      <w:r>
        <w:rPr>
          <w:rStyle w:val="2"/>
          <w:color w:val="000000"/>
        </w:rPr>
        <w:lastRenderedPageBreak/>
        <w:t>Расчет передач с втулочными и роликовыми цепями. Как показывают теоретические и экспериментальные исследования, нагрузочная способность цепи прямо пропорциональна давлению в шарнирах, а долговечность - обратно пропорциональна. Поэтому в основу расчета цепных передач положено условие, по которому можно вести проверочный расчет передачи:</w:t>
      </w:r>
    </w:p>
    <w:p w:rsidR="00E041A1" w:rsidRPr="00796D8A" w:rsidRDefault="00E041A1">
      <w:pPr>
        <w:pStyle w:val="660"/>
        <w:shd w:val="clear" w:color="auto" w:fill="auto"/>
        <w:spacing w:after="25" w:line="200" w:lineRule="exact"/>
        <w:ind w:left="40"/>
        <w:rPr>
          <w:lang w:val="ru-RU"/>
        </w:rPr>
      </w:pPr>
      <w:r>
        <w:rPr>
          <w:rStyle w:val="66"/>
          <w:i/>
          <w:iCs/>
          <w:color w:val="000000"/>
        </w:rPr>
        <w:t>p</w:t>
      </w:r>
      <w:r w:rsidRPr="00796D8A">
        <w:rPr>
          <w:rStyle w:val="66"/>
          <w:i/>
          <w:iCs/>
          <w:color w:val="000000"/>
          <w:lang w:val="ru-RU"/>
        </w:rPr>
        <w:t xml:space="preserve"> = </w:t>
      </w:r>
      <w:r>
        <w:rPr>
          <w:rStyle w:val="66"/>
          <w:i/>
          <w:iCs/>
          <w:color w:val="000000"/>
        </w:rPr>
        <w:t>KF</w:t>
      </w:r>
      <w:r w:rsidRPr="00796D8A">
        <w:rPr>
          <w:rStyle w:val="66"/>
          <w:i/>
          <w:iCs/>
          <w:color w:val="000000"/>
          <w:lang w:val="ru-RU"/>
        </w:rPr>
        <w:t>,</w:t>
      </w:r>
      <w:r>
        <w:rPr>
          <w:rStyle w:val="66"/>
          <w:i/>
          <w:iCs/>
          <w:color w:val="000000"/>
        </w:rPr>
        <w:t>l</w:t>
      </w:r>
      <w:r w:rsidRPr="00796D8A">
        <w:rPr>
          <w:rStyle w:val="66"/>
          <w:i/>
          <w:iCs/>
          <w:color w:val="000000"/>
          <w:lang w:val="ru-RU"/>
        </w:rPr>
        <w:t>(</w:t>
      </w:r>
      <w:r>
        <w:rPr>
          <w:rStyle w:val="66"/>
          <w:i/>
          <w:iCs/>
          <w:color w:val="000000"/>
        </w:rPr>
        <w:t>mA</w:t>
      </w:r>
      <w:r>
        <w:rPr>
          <w:rStyle w:val="66"/>
          <w:i/>
          <w:iCs/>
          <w:color w:val="000000"/>
          <w:vertAlign w:val="subscript"/>
        </w:rPr>
        <w:t>on</w:t>
      </w:r>
      <w:r w:rsidRPr="00796D8A">
        <w:rPr>
          <w:rStyle w:val="66"/>
          <w:i/>
          <w:iCs/>
          <w:color w:val="000000"/>
          <w:lang w:val="ru-RU"/>
        </w:rPr>
        <w:t xml:space="preserve">) </w:t>
      </w:r>
      <w:r>
        <w:rPr>
          <w:rStyle w:val="66"/>
          <w:i/>
          <w:iCs/>
          <w:color w:val="000000"/>
          <w:lang w:val="ru-RU" w:eastAsia="ru-RU"/>
        </w:rPr>
        <w:t>^ [р],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р - расчетное среднее давление в шарнире; </w:t>
      </w:r>
      <w:r>
        <w:rPr>
          <w:rStyle w:val="2"/>
          <w:color w:val="000000"/>
          <w:lang w:val="en-US" w:eastAsia="en-US"/>
        </w:rPr>
        <w:t>Fi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 w:rsidRPr="00796D8A">
        <w:rPr>
          <w:rStyle w:val="2"/>
          <w:color w:val="000000"/>
          <w:lang w:eastAsia="en-US"/>
        </w:rPr>
        <w:t>2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>/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передаваемая окружная сила; Т - вращающий момент;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диаметр делительной окружности звездочки (если задана мощность Р передачи, то </w:t>
      </w:r>
      <w:r>
        <w:rPr>
          <w:rStyle w:val="2"/>
          <w:color w:val="000000"/>
          <w:lang w:val="en-US" w:eastAsia="en-US"/>
        </w:rPr>
        <w:t>F</w:t>
      </w:r>
      <w:r>
        <w:rPr>
          <w:rStyle w:val="2"/>
          <w:color w:val="000000"/>
          <w:vertAlign w:val="subscript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>
        <w:rPr>
          <w:rStyle w:val="2"/>
          <w:color w:val="000000"/>
          <w:lang w:val="en-US" w:eastAsia="en-US"/>
        </w:rPr>
        <w:t>P</w:t>
      </w:r>
      <w:r w:rsidRPr="00796D8A">
        <w:rPr>
          <w:rStyle w:val="2"/>
          <w:color w:val="000000"/>
          <w:lang w:eastAsia="en-US"/>
        </w:rPr>
        <w:t>/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>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скорость цепи); А</w:t>
      </w:r>
      <w:r>
        <w:rPr>
          <w:rStyle w:val="2"/>
          <w:color w:val="000000"/>
          <w:vertAlign w:val="subscript"/>
        </w:rPr>
        <w:t>оп</w:t>
      </w:r>
      <w:r>
        <w:rPr>
          <w:rStyle w:val="2"/>
          <w:color w:val="000000"/>
        </w:rPr>
        <w:t xml:space="preserve"> =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0</w:t>
      </w:r>
      <w:r>
        <w:rPr>
          <w:rStyle w:val="2"/>
          <w:color w:val="000000"/>
          <w:lang w:val="en-US" w:eastAsia="en-US"/>
        </w:rPr>
        <w:t>b</w:t>
      </w:r>
      <w:r w:rsidRPr="00796D8A">
        <w:rPr>
          <w:rStyle w:val="2"/>
          <w:color w:val="000000"/>
          <w:vertAlign w:val="subscript"/>
          <w:lang w:eastAsia="en-US"/>
        </w:rPr>
        <w:t>0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~ </w:t>
      </w:r>
      <w:r w:rsidRPr="00796D8A">
        <w:rPr>
          <w:rStyle w:val="2"/>
          <w:color w:val="000000"/>
          <w:lang w:eastAsia="en-US"/>
        </w:rPr>
        <w:t>(0,25...0,28)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vertAlign w:val="super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площадь проекции опорной поверхности шарнира;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0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диаметр валика; Ь</w:t>
      </w:r>
      <w:r>
        <w:rPr>
          <w:rStyle w:val="2"/>
          <w:color w:val="000000"/>
          <w:vertAlign w:val="subscript"/>
        </w:rPr>
        <w:t>0</w:t>
      </w:r>
      <w:r>
        <w:rPr>
          <w:rStyle w:val="2"/>
          <w:color w:val="000000"/>
        </w:rPr>
        <w:t xml:space="preserve"> - длина втулки; [р] - допускаемое среднее давление в шарнирах, установленное для типовой передачи, работающей в средних условиях эксплуатации, при постоянной нагрузке и долговечности 3000...5000 часов; К - коэффициент эксплуатации, учитывающий конкретные особенности рассчитываемой передачи; </w:t>
      </w:r>
      <w:r>
        <w:rPr>
          <w:rStyle w:val="2"/>
          <w:color w:val="000000"/>
          <w:lang w:val="en-US" w:eastAsia="en-US"/>
        </w:rPr>
        <w:t>m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число рядов цепи.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</w:pPr>
      <w:r>
        <w:rPr>
          <w:rStyle w:val="2"/>
          <w:color w:val="000000"/>
        </w:rPr>
        <w:t xml:space="preserve">Допускаемое среднее давление [р] в шарнире в зависимости от угловой скорости со, малой звездочки и шага цепи 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приведены в табл.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</w:pPr>
      <w:r>
        <w:rPr>
          <w:rStyle w:val="2"/>
          <w:color w:val="000000"/>
        </w:rPr>
        <w:t>Коэффициент эксплуатации</w:t>
      </w:r>
    </w:p>
    <w:p w:rsidR="00E041A1" w:rsidRDefault="001779C9">
      <w:pPr>
        <w:pStyle w:val="21"/>
        <w:shd w:val="clear" w:color="auto" w:fill="auto"/>
        <w:spacing w:after="120" w:line="322" w:lineRule="exact"/>
        <w:ind w:firstLine="0"/>
      </w:pPr>
      <w:r>
        <w:rPr>
          <w:noProof/>
        </w:rPr>
        <w:drawing>
          <wp:anchor distT="167640" distB="0" distL="63500" distR="63500" simplePos="0" relativeHeight="252003328" behindDoc="1" locked="0" layoutInCell="1" allowOverlap="1">
            <wp:simplePos x="0" y="0"/>
            <wp:positionH relativeFrom="margin">
              <wp:posOffset>2709545</wp:posOffset>
            </wp:positionH>
            <wp:positionV relativeFrom="paragraph">
              <wp:posOffset>-240665</wp:posOffset>
            </wp:positionV>
            <wp:extent cx="1207135" cy="207010"/>
            <wp:effectExtent l="19050" t="0" r="0" b="0"/>
            <wp:wrapTopAndBottom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где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- коэффициент динамичности нагрузки (при спокойной нагрузке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= 1, при толчках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= 1,2... 1,5, при сильных ударах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= 1,8); К</w:t>
      </w:r>
      <w:r w:rsidR="00E041A1">
        <w:rPr>
          <w:rStyle w:val="2"/>
          <w:color w:val="000000"/>
          <w:vertAlign w:val="subscript"/>
        </w:rPr>
        <w:t>2</w:t>
      </w:r>
      <w:r w:rsidR="00E041A1">
        <w:rPr>
          <w:rStyle w:val="2"/>
          <w:color w:val="000000"/>
        </w:rPr>
        <w:t xml:space="preserve"> - коэффициент, учитывающий межосевое расстояние (К</w:t>
      </w:r>
      <w:r w:rsidR="00E041A1">
        <w:rPr>
          <w:rStyle w:val="2"/>
          <w:color w:val="000000"/>
          <w:vertAlign w:val="subscript"/>
        </w:rPr>
        <w:t>2</w:t>
      </w:r>
      <w:r w:rsidR="00E041A1">
        <w:rPr>
          <w:rStyle w:val="2"/>
          <w:color w:val="000000"/>
        </w:rPr>
        <w:t xml:space="preserve"> = 1 при а = (30...50)/; К</w:t>
      </w:r>
      <w:r w:rsidR="00E041A1">
        <w:rPr>
          <w:rStyle w:val="2"/>
          <w:color w:val="000000"/>
          <w:vertAlign w:val="subscript"/>
        </w:rPr>
        <w:t>2</w:t>
      </w:r>
      <w:r w:rsidR="00E041A1">
        <w:rPr>
          <w:rStyle w:val="2"/>
          <w:color w:val="000000"/>
        </w:rPr>
        <w:t xml:space="preserve"> = 1,25 при а &lt; 30/; К</w:t>
      </w:r>
      <w:r w:rsidR="00E041A1">
        <w:rPr>
          <w:rStyle w:val="2"/>
          <w:color w:val="000000"/>
          <w:vertAlign w:val="subscript"/>
        </w:rPr>
        <w:t>г</w:t>
      </w:r>
      <w:r w:rsidR="00E041A1">
        <w:rPr>
          <w:rStyle w:val="2"/>
          <w:color w:val="000000"/>
        </w:rPr>
        <w:t xml:space="preserve"> = 0,9 при а &gt; 500; К</w:t>
      </w:r>
      <w:r w:rsidR="00E041A1">
        <w:rPr>
          <w:rStyle w:val="2"/>
          <w:color w:val="000000"/>
          <w:vertAlign w:val="subscript"/>
        </w:rPr>
        <w:t>3</w:t>
      </w:r>
      <w:r w:rsidR="00E041A1">
        <w:rPr>
          <w:rStyle w:val="2"/>
          <w:color w:val="000000"/>
        </w:rPr>
        <w:t xml:space="preserve"> - коэффициент, учитывающий способ смазывания (при непрерывном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>смазывании К</w:t>
      </w:r>
      <w:r>
        <w:rPr>
          <w:rStyle w:val="2"/>
          <w:color w:val="000000"/>
          <w:vertAlign w:val="subscript"/>
        </w:rPr>
        <w:t>3</w:t>
      </w:r>
      <w:r>
        <w:rPr>
          <w:rStyle w:val="2"/>
          <w:color w:val="000000"/>
        </w:rPr>
        <w:t xml:space="preserve"> - 0,8, при капельном К</w:t>
      </w:r>
      <w:r>
        <w:rPr>
          <w:rStyle w:val="2"/>
          <w:color w:val="000000"/>
          <w:vertAlign w:val="subscript"/>
        </w:rPr>
        <w:t>3</w:t>
      </w:r>
      <w:r>
        <w:rPr>
          <w:rStyle w:val="2"/>
          <w:color w:val="000000"/>
        </w:rPr>
        <w:t xml:space="preserve"> = 1, при периодическом К</w:t>
      </w:r>
      <w:r>
        <w:rPr>
          <w:rStyle w:val="2"/>
          <w:color w:val="000000"/>
          <w:vertAlign w:val="subscript"/>
        </w:rPr>
        <w:t>3</w:t>
      </w:r>
      <w:r>
        <w:rPr>
          <w:rStyle w:val="2"/>
          <w:color w:val="000000"/>
        </w:rPr>
        <w:t xml:space="preserve"> = 1,5); К</w:t>
      </w:r>
      <w:r>
        <w:rPr>
          <w:rStyle w:val="2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- коэффициент режима работы (односменная К</w:t>
      </w:r>
      <w:r>
        <w:rPr>
          <w:rStyle w:val="2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= 1, двухсменная К</w:t>
      </w:r>
      <w:r>
        <w:rPr>
          <w:rStyle w:val="2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= 1,25, трехсменная К</w:t>
      </w:r>
      <w:r>
        <w:rPr>
          <w:rStyle w:val="2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= 1,45); К</w:t>
      </w:r>
      <w:r>
        <w:rPr>
          <w:rStyle w:val="2"/>
          <w:color w:val="000000"/>
          <w:vertAlign w:val="subscript"/>
        </w:rPr>
        <w:t>5</w:t>
      </w:r>
      <w:r>
        <w:rPr>
          <w:rStyle w:val="2"/>
          <w:color w:val="000000"/>
        </w:rPr>
        <w:t xml:space="preserve"> - коэффициент, учитывающий наклон межосевой линии к горизонту (&lt; 70° К</w:t>
      </w:r>
      <w:r>
        <w:rPr>
          <w:rStyle w:val="2"/>
          <w:color w:val="000000"/>
          <w:vertAlign w:val="subscript"/>
        </w:rPr>
        <w:t>5</w:t>
      </w:r>
      <w:r>
        <w:rPr>
          <w:rStyle w:val="2"/>
          <w:color w:val="000000"/>
        </w:rPr>
        <w:t xml:space="preserve"> = 1, &gt; 70° К</w:t>
      </w:r>
      <w:r>
        <w:rPr>
          <w:rStyle w:val="2"/>
          <w:color w:val="000000"/>
          <w:vertAlign w:val="subscript"/>
        </w:rPr>
        <w:t>5</w:t>
      </w:r>
      <w:r>
        <w:rPr>
          <w:rStyle w:val="2"/>
          <w:color w:val="000000"/>
        </w:rPr>
        <w:t xml:space="preserve"> = 1,25, так как при вертикальном расположении передачи увеличивается давление в шарнирах за счет массы цепи); </w:t>
      </w:r>
      <w:r>
        <w:rPr>
          <w:rStyle w:val="2"/>
          <w:color w:val="000000"/>
          <w:lang w:val="en-US" w:eastAsia="en-US"/>
        </w:rPr>
        <w:t>K</w:t>
      </w:r>
      <w:r w:rsidRPr="00796D8A">
        <w:rPr>
          <w:rStyle w:val="2"/>
          <w:color w:val="000000"/>
          <w:vertAlign w:val="subscript"/>
          <w:lang w:eastAsia="en-US"/>
        </w:rPr>
        <w:t>6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коэффициент монтажа передачи (передвигающиеся опоры К6 = 1, при наличии оттяжных звездочек или нажимных роликов К</w:t>
      </w:r>
      <w:r>
        <w:rPr>
          <w:rStyle w:val="2"/>
          <w:color w:val="000000"/>
          <w:vertAlign w:val="subscript"/>
        </w:rPr>
        <w:t>6</w:t>
      </w:r>
      <w:r>
        <w:rPr>
          <w:rStyle w:val="2"/>
          <w:color w:val="000000"/>
        </w:rPr>
        <w:t xml:space="preserve"> = 1,15, нерегулируемое натяжение К</w:t>
      </w:r>
      <w:r>
        <w:rPr>
          <w:rStyle w:val="2"/>
          <w:color w:val="000000"/>
          <w:vertAlign w:val="subscript"/>
        </w:rPr>
        <w:t>6</w:t>
      </w:r>
      <w:r>
        <w:rPr>
          <w:rStyle w:val="2"/>
          <w:color w:val="000000"/>
        </w:rPr>
        <w:t xml:space="preserve"> = 1,25).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  <w:jc w:val="left"/>
      </w:pPr>
      <w:r>
        <w:rPr>
          <w:rStyle w:val="2"/>
          <w:color w:val="000000"/>
        </w:rPr>
        <w:t>При проектном расчете ориентировочное значение шага цепи / определяется по формуле</w:t>
      </w:r>
      <w:r>
        <w:rPr>
          <w:rStyle w:val="2"/>
          <w:color w:val="000000"/>
          <w:vertAlign w:val="superscript"/>
        </w:rPr>
        <w:t>74</w:t>
      </w:r>
    </w:p>
    <w:p w:rsidR="00E041A1" w:rsidRDefault="001779C9">
      <w:pPr>
        <w:pStyle w:val="21"/>
        <w:shd w:val="clear" w:color="auto" w:fill="auto"/>
        <w:spacing w:after="0" w:line="322" w:lineRule="exact"/>
        <w:ind w:right="200" w:firstLine="0"/>
      </w:pPr>
      <w:r>
        <w:rPr>
          <w:noProof/>
        </w:rPr>
        <w:drawing>
          <wp:anchor distT="121920" distB="0" distL="63500" distR="63500" simplePos="0" relativeHeight="252004352" behindDoc="1" locked="0" layoutInCell="1" allowOverlap="1">
            <wp:simplePos x="0" y="0"/>
            <wp:positionH relativeFrom="margin">
              <wp:posOffset>2709545</wp:posOffset>
            </wp:positionH>
            <wp:positionV relativeFrom="paragraph">
              <wp:posOffset>-267970</wp:posOffset>
            </wp:positionV>
            <wp:extent cx="1334770" cy="231775"/>
            <wp:effectExtent l="19050" t="0" r="0" b="0"/>
            <wp:wrapTopAndBottom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где Т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- вращающий момент на ведущей звездочке, имеющей число зубьев </w:t>
      </w:r>
      <w:r w:rsidR="00E041A1">
        <w:rPr>
          <w:rStyle w:val="2"/>
          <w:color w:val="000000"/>
          <w:lang w:val="en-US" w:eastAsia="en-US"/>
        </w:rPr>
        <w:t>z</w:t>
      </w:r>
      <w:r w:rsidR="00E041A1" w:rsidRPr="00796D8A">
        <w:rPr>
          <w:rStyle w:val="2"/>
          <w:color w:val="000000"/>
          <w:vertAlign w:val="subscript"/>
          <w:lang w:eastAsia="en-US"/>
        </w:rPr>
        <w:t>1</w:t>
      </w:r>
      <w:r w:rsidR="00E041A1" w:rsidRPr="00796D8A">
        <w:rPr>
          <w:rStyle w:val="2"/>
          <w:color w:val="000000"/>
          <w:lang w:eastAsia="en-US"/>
        </w:rPr>
        <w:t xml:space="preserve">, </w:t>
      </w:r>
      <w:r w:rsidR="00E041A1">
        <w:rPr>
          <w:rStyle w:val="2"/>
          <w:color w:val="000000"/>
          <w:lang w:val="en-US" w:eastAsia="en-US"/>
        </w:rPr>
        <w:t>m</w:t>
      </w:r>
      <w:r w:rsidR="00E041A1" w:rsidRPr="00796D8A">
        <w:rPr>
          <w:rStyle w:val="2"/>
          <w:color w:val="000000"/>
          <w:lang w:eastAsia="en-US"/>
        </w:rPr>
        <w:t xml:space="preserve"> </w:t>
      </w:r>
      <w:r w:rsidR="00E041A1">
        <w:rPr>
          <w:rStyle w:val="2"/>
          <w:color w:val="000000"/>
        </w:rPr>
        <w:t>- число рядов цепи.</w:t>
      </w:r>
    </w:p>
    <w:p w:rsidR="00E041A1" w:rsidRDefault="00E041A1">
      <w:pPr>
        <w:pStyle w:val="21"/>
        <w:shd w:val="clear" w:color="auto" w:fill="auto"/>
        <w:spacing w:after="0" w:line="322" w:lineRule="exact"/>
        <w:ind w:right="200" w:firstLine="460"/>
      </w:pPr>
      <w:r>
        <w:rPr>
          <w:rStyle w:val="2"/>
          <w:color w:val="000000"/>
        </w:rPr>
        <w:t>Поскольку допускаемое давление [р] в шарнирах, в свою очередь, зависит от шага цепи, предположительно последний выбирается по табл. в зависимости от рекомендуемой угловой скорости малой звездочки.</w:t>
      </w:r>
    </w:p>
    <w:p w:rsidR="00E041A1" w:rsidRDefault="00E041A1">
      <w:pPr>
        <w:pStyle w:val="21"/>
        <w:shd w:val="clear" w:color="auto" w:fill="auto"/>
        <w:spacing w:after="0" w:line="322" w:lineRule="exact"/>
        <w:ind w:right="200" w:firstLine="460"/>
        <w:sectPr w:rsidR="00E041A1">
          <w:headerReference w:type="even" r:id="rId208"/>
          <w:pgSz w:w="11900" w:h="16840"/>
          <w:pgMar w:top="311" w:right="360" w:bottom="184" w:left="984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При расчете передач с роликовыми цепями следует ориентироваться на применение цепей типа ПРЛ как самых экономичных; цепи типа ПР имеют большую нагрузочную способность, но они вдвое дороже. Во всех случаях предпочтительной является однорядная цепь; многорядных цепей следует по возможности избегать.</w:t>
      </w:r>
    </w:p>
    <w:p w:rsidR="00E041A1" w:rsidRDefault="00E041A1">
      <w:pPr>
        <w:spacing w:line="128" w:lineRule="exact"/>
        <w:rPr>
          <w:color w:val="auto"/>
          <w:sz w:val="10"/>
          <w:szCs w:val="10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pgSz w:w="11900" w:h="16840"/>
          <w:pgMar w:top="2060" w:right="0" w:bottom="2060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numPr>
          <w:ilvl w:val="0"/>
          <w:numId w:val="24"/>
        </w:numPr>
        <w:shd w:val="clear" w:color="auto" w:fill="auto"/>
        <w:tabs>
          <w:tab w:val="left" w:pos="313"/>
        </w:tabs>
        <w:spacing w:after="123" w:line="260" w:lineRule="exact"/>
        <w:ind w:firstLine="0"/>
      </w:pPr>
      <w:r>
        <w:rPr>
          <w:rStyle w:val="2"/>
          <w:color w:val="000000"/>
        </w:rPr>
        <w:lastRenderedPageBreak/>
        <w:t>Критерии работоспособности и расчет цепных передач.</w:t>
      </w:r>
    </w:p>
    <w:p w:rsidR="00E041A1" w:rsidRDefault="00E041A1">
      <w:pPr>
        <w:pStyle w:val="21"/>
        <w:shd w:val="clear" w:color="auto" w:fill="auto"/>
        <w:spacing w:after="116" w:line="322" w:lineRule="exact"/>
        <w:ind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определять конструкцию и параметры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124" w:line="326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цепной передачи определить параметры, выполнить проверочные расчеты.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Основным критерием работоспособности приводных цепей является износостойкость их шарниров. Долговечность втулочных и роликовых цепей, подобранных по критерию износостойкости, может быть 2000..5000 часов и более; цепные передачи с зубчатыми цепями имеют срок службы 8000...10 000 часов. Для закрытых передач, работающих при значительных внешних динамических нагрузках, критерием работоспособности может быть сопротивление усталости элементов цепи, причем усталостному разрушению в первую очередь подвержены пластины.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Расчет передач с втулочными и роликовыми цепями. Как показывают теоретические и экспериментальные исследования, нагрузочная способность цепи прямо пропорциональна давлению в шарнирах, а долговечность - обратно пропорциональна. Поэтому в основу расчета цепных передач положено условие, по которому можно вести проверочный расчет передачи:</w:t>
      </w:r>
    </w:p>
    <w:p w:rsidR="00E041A1" w:rsidRPr="00796D8A" w:rsidRDefault="00E041A1">
      <w:pPr>
        <w:pStyle w:val="650"/>
        <w:shd w:val="clear" w:color="auto" w:fill="auto"/>
        <w:spacing w:after="25" w:line="200" w:lineRule="exact"/>
        <w:ind w:left="180"/>
        <w:rPr>
          <w:lang w:val="ru-RU"/>
        </w:rPr>
      </w:pPr>
      <w:r>
        <w:rPr>
          <w:rStyle w:val="65"/>
          <w:b/>
          <w:bCs/>
          <w:i/>
          <w:iCs/>
          <w:color w:val="000000"/>
        </w:rPr>
        <w:t>p</w:t>
      </w:r>
      <w:r w:rsidRPr="00796D8A">
        <w:rPr>
          <w:rStyle w:val="65"/>
          <w:b/>
          <w:bCs/>
          <w:i/>
          <w:iCs/>
          <w:color w:val="000000"/>
          <w:lang w:val="ru-RU"/>
        </w:rPr>
        <w:t xml:space="preserve"> = </w:t>
      </w:r>
      <w:r>
        <w:rPr>
          <w:rStyle w:val="65"/>
          <w:b/>
          <w:bCs/>
          <w:i/>
          <w:iCs/>
          <w:color w:val="000000"/>
        </w:rPr>
        <w:t>KF</w:t>
      </w:r>
      <w:r w:rsidRPr="00796D8A">
        <w:rPr>
          <w:rStyle w:val="65"/>
          <w:b/>
          <w:bCs/>
          <w:i/>
          <w:iCs/>
          <w:color w:val="000000"/>
          <w:lang w:val="ru-RU"/>
        </w:rPr>
        <w:t>,/(</w:t>
      </w:r>
      <w:r>
        <w:rPr>
          <w:rStyle w:val="65"/>
          <w:b/>
          <w:bCs/>
          <w:i/>
          <w:iCs/>
          <w:color w:val="000000"/>
        </w:rPr>
        <w:t>mA</w:t>
      </w:r>
      <w:r>
        <w:rPr>
          <w:rStyle w:val="65"/>
          <w:b/>
          <w:bCs/>
          <w:i/>
          <w:iCs/>
          <w:color w:val="000000"/>
          <w:vertAlign w:val="subscript"/>
        </w:rPr>
        <w:t>tn</w:t>
      </w:r>
      <w:r w:rsidRPr="00796D8A">
        <w:rPr>
          <w:rStyle w:val="65"/>
          <w:b/>
          <w:bCs/>
          <w:i/>
          <w:iCs/>
          <w:color w:val="000000"/>
          <w:lang w:val="ru-RU"/>
        </w:rPr>
        <w:t xml:space="preserve">) </w:t>
      </w:r>
      <w:r>
        <w:rPr>
          <w:rStyle w:val="65"/>
          <w:b/>
          <w:bCs/>
          <w:i/>
          <w:iCs/>
          <w:color w:val="000000"/>
          <w:lang w:val="ru-RU" w:eastAsia="ru-RU"/>
        </w:rPr>
        <w:t xml:space="preserve">Ч </w:t>
      </w:r>
      <w:r>
        <w:rPr>
          <w:rStyle w:val="652pt"/>
          <w:b/>
          <w:bCs/>
          <w:i/>
          <w:iCs/>
          <w:color w:val="000000"/>
          <w:lang w:val="ru-RU" w:eastAsia="ru-RU"/>
        </w:rPr>
        <w:t>[р],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р - расчетное среднее давление в шарнире; </w:t>
      </w:r>
      <w:r>
        <w:rPr>
          <w:rStyle w:val="2"/>
          <w:color w:val="000000"/>
          <w:lang w:val="en-US" w:eastAsia="en-US"/>
        </w:rPr>
        <w:t>Fi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 w:rsidRPr="00796D8A">
        <w:rPr>
          <w:rStyle w:val="2"/>
          <w:color w:val="000000"/>
          <w:lang w:eastAsia="en-US"/>
        </w:rPr>
        <w:t>2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>/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передаваемая окружная сила; Т - вращающий момент;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диаметр делительной окружности звездочки (если задана мощность Р передачи, то </w:t>
      </w:r>
      <w:r>
        <w:rPr>
          <w:rStyle w:val="2"/>
          <w:color w:val="000000"/>
          <w:lang w:val="en-US" w:eastAsia="en-US"/>
        </w:rPr>
        <w:t>F</w:t>
      </w:r>
      <w:r>
        <w:rPr>
          <w:rStyle w:val="2"/>
          <w:color w:val="000000"/>
          <w:vertAlign w:val="subscript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>
        <w:rPr>
          <w:rStyle w:val="2"/>
          <w:color w:val="000000"/>
          <w:lang w:val="en-US" w:eastAsia="en-US"/>
        </w:rPr>
        <w:t>P</w:t>
      </w:r>
      <w:r w:rsidRPr="00796D8A">
        <w:rPr>
          <w:rStyle w:val="2"/>
          <w:color w:val="000000"/>
          <w:lang w:eastAsia="en-US"/>
        </w:rPr>
        <w:t>/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>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скорость цепи); А</w:t>
      </w:r>
      <w:r>
        <w:rPr>
          <w:rStyle w:val="2"/>
          <w:color w:val="000000"/>
          <w:vertAlign w:val="subscript"/>
        </w:rPr>
        <w:t>оп</w:t>
      </w:r>
      <w:r>
        <w:rPr>
          <w:rStyle w:val="2"/>
          <w:color w:val="000000"/>
        </w:rPr>
        <w:t xml:space="preserve"> =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0</w:t>
      </w:r>
      <w:r>
        <w:rPr>
          <w:rStyle w:val="2"/>
          <w:color w:val="000000"/>
          <w:lang w:val="en-US" w:eastAsia="en-US"/>
        </w:rPr>
        <w:t>b</w:t>
      </w:r>
      <w:r w:rsidRPr="00796D8A">
        <w:rPr>
          <w:rStyle w:val="2"/>
          <w:color w:val="000000"/>
          <w:vertAlign w:val="subscript"/>
          <w:lang w:eastAsia="en-US"/>
        </w:rPr>
        <w:t>0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~ </w:t>
      </w:r>
      <w:r w:rsidRPr="00796D8A">
        <w:rPr>
          <w:rStyle w:val="2"/>
          <w:color w:val="000000"/>
          <w:lang w:eastAsia="en-US"/>
        </w:rPr>
        <w:t>(0,25...0,28)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vertAlign w:val="super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площадь проекции опорной поверхности шарнира;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0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диаметр валика; Ь</w:t>
      </w:r>
      <w:r>
        <w:rPr>
          <w:rStyle w:val="2"/>
          <w:color w:val="000000"/>
          <w:vertAlign w:val="subscript"/>
        </w:rPr>
        <w:t>0</w:t>
      </w:r>
      <w:r>
        <w:rPr>
          <w:rStyle w:val="2"/>
          <w:color w:val="000000"/>
        </w:rPr>
        <w:t xml:space="preserve"> - длина втулки; [р] - допускаемое среднее давление в шарнирах, установленное для типовой передачи, работающей в средних условиях эксплуатации, при постоянной нагрузке и долговечности 3000...5000 часов; К - коэффициент эксплуатации, учитывающий конкретные особенности рассчитываемой передачи; </w:t>
      </w:r>
      <w:r>
        <w:rPr>
          <w:rStyle w:val="2"/>
          <w:color w:val="000000"/>
          <w:lang w:val="en-US" w:eastAsia="en-US"/>
        </w:rPr>
        <w:t>m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число рядов цепи.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 xml:space="preserve">Допускаемое среднее давление [р] в шарнире в зависимости от угловой скорости со, малой звездочки и шага цепи 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приведены в табл.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Коэффициент эксплуатации</w:t>
      </w:r>
    </w:p>
    <w:p w:rsidR="00E041A1" w:rsidRDefault="001779C9">
      <w:pPr>
        <w:pStyle w:val="21"/>
        <w:shd w:val="clear" w:color="auto" w:fill="auto"/>
        <w:spacing w:after="0" w:line="322" w:lineRule="exact"/>
        <w:ind w:firstLine="0"/>
        <w:sectPr w:rsidR="00E041A1">
          <w:type w:val="continuous"/>
          <w:pgSz w:w="11900" w:h="16840"/>
          <w:pgMar w:top="2060" w:right="263" w:bottom="2060" w:left="109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167640" distB="0" distL="63500" distR="63500" simplePos="0" relativeHeight="252005376" behindDoc="1" locked="0" layoutInCell="1" allowOverlap="1">
            <wp:simplePos x="0" y="0"/>
            <wp:positionH relativeFrom="margin">
              <wp:posOffset>2634615</wp:posOffset>
            </wp:positionH>
            <wp:positionV relativeFrom="paragraph">
              <wp:posOffset>-240665</wp:posOffset>
            </wp:positionV>
            <wp:extent cx="1207135" cy="207010"/>
            <wp:effectExtent l="19050" t="0" r="0" b="0"/>
            <wp:wrapTopAndBottom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где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- коэффициент динамичности нагрузки (при спокойной нагрузке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= 1, при толчках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= 1,2... 1,5, при сильных ударах К</w:t>
      </w:r>
      <w:r w:rsidR="00E041A1">
        <w:rPr>
          <w:rStyle w:val="2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= 1,8); К</w:t>
      </w:r>
      <w:r w:rsidR="00E041A1">
        <w:rPr>
          <w:rStyle w:val="2"/>
          <w:color w:val="000000"/>
          <w:vertAlign w:val="subscript"/>
        </w:rPr>
        <w:t>2</w:t>
      </w:r>
      <w:r w:rsidR="00E041A1">
        <w:rPr>
          <w:rStyle w:val="2"/>
          <w:color w:val="000000"/>
        </w:rPr>
        <w:t xml:space="preserve"> - коэффициент, учитывающий межосевое расстояние (К</w:t>
      </w:r>
      <w:r w:rsidR="00E041A1">
        <w:rPr>
          <w:rStyle w:val="2"/>
          <w:color w:val="000000"/>
          <w:vertAlign w:val="subscript"/>
        </w:rPr>
        <w:t>2</w:t>
      </w:r>
      <w:r w:rsidR="00E041A1">
        <w:rPr>
          <w:rStyle w:val="2"/>
          <w:color w:val="000000"/>
        </w:rPr>
        <w:t xml:space="preserve"> = 1 при а = (30...50)/; К</w:t>
      </w:r>
      <w:r w:rsidR="00E041A1">
        <w:rPr>
          <w:rStyle w:val="2"/>
          <w:color w:val="000000"/>
          <w:vertAlign w:val="subscript"/>
        </w:rPr>
        <w:t>2</w:t>
      </w:r>
      <w:r w:rsidR="00E041A1">
        <w:rPr>
          <w:rStyle w:val="2"/>
          <w:color w:val="000000"/>
        </w:rPr>
        <w:t xml:space="preserve"> = 1,25 при а &lt; 30/; К</w:t>
      </w:r>
      <w:r w:rsidR="00E041A1">
        <w:rPr>
          <w:rStyle w:val="2"/>
          <w:color w:val="000000"/>
          <w:vertAlign w:val="subscript"/>
        </w:rPr>
        <w:t>г</w:t>
      </w:r>
      <w:r w:rsidR="00E041A1">
        <w:rPr>
          <w:rStyle w:val="2"/>
          <w:color w:val="000000"/>
        </w:rPr>
        <w:t xml:space="preserve"> = 0,9 при а &gt; 500; К</w:t>
      </w:r>
      <w:r w:rsidR="00E041A1">
        <w:rPr>
          <w:rStyle w:val="2"/>
          <w:color w:val="000000"/>
          <w:vertAlign w:val="subscript"/>
        </w:rPr>
        <w:t>3</w:t>
      </w:r>
      <w:r w:rsidR="00E041A1">
        <w:rPr>
          <w:rStyle w:val="2"/>
          <w:color w:val="000000"/>
        </w:rPr>
        <w:t xml:space="preserve"> - коэффициент, учитывающий способ смазывания (при непрерывном</w:t>
      </w:r>
    </w:p>
    <w:p w:rsidR="00E041A1" w:rsidRDefault="001779C9">
      <w:pPr>
        <w:pStyle w:val="21"/>
        <w:shd w:val="clear" w:color="auto" w:fill="auto"/>
        <w:spacing w:after="0" w:line="322" w:lineRule="exact"/>
        <w:ind w:firstLine="0"/>
      </w:pPr>
      <w:r>
        <w:rPr>
          <w:noProof/>
        </w:rPr>
        <w:lastRenderedPageBreak/>
        <w:pict>
          <v:shape id="_x0000_s1399" type="#_x0000_t202" style="position:absolute;left:0;text-align:left;margin-left:109.4pt;margin-top:-144.95pt;width:321.85pt;height:.05pt;z-index:-251310080;mso-wrap-distance-left:116.4pt;mso-wrap-distance-right:89.5pt;mso-position-horizontal-relative:margin" filled="f" stroked="f">
            <v:textbox style="mso-fit-shape-to-text:t" inset="0,0,0,0">
              <w:txbxContent>
                <w:tbl>
                  <w:tblPr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32"/>
                    <w:gridCol w:w="1339"/>
                    <w:gridCol w:w="1344"/>
                    <w:gridCol w:w="1339"/>
                    <w:gridCol w:w="1382"/>
                  </w:tblGrid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312"/>
                      <w:jc w:val="center"/>
                    </w:trPr>
                    <w:tc>
                      <w:tcPr>
                        <w:tcW w:w="1032" w:type="dxa"/>
                        <w:vMerge w:val="restart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left="200" w:firstLine="0"/>
                          <w:jc w:val="left"/>
                        </w:pPr>
                        <w:r>
                          <w:rPr>
                            <w:rStyle w:val="27pt"/>
                            <w:color w:val="000000"/>
                          </w:rPr>
                          <w:t>оо,.рад/с</w:t>
                        </w:r>
                      </w:p>
                    </w:tc>
                    <w:tc>
                      <w:tcPr>
                        <w:tcW w:w="5404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21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 xml:space="preserve">[р], МПа, при шаге цепи </w:t>
                        </w:r>
                        <w:r>
                          <w:rPr>
                            <w:rStyle w:val="2100"/>
                            <w:color w:val="000000"/>
                          </w:rPr>
                          <w:t>t</w:t>
                        </w:r>
                        <w:r w:rsidRPr="00796D8A">
                          <w:rPr>
                            <w:rStyle w:val="2100"/>
                            <w:color w:val="000000"/>
                            <w:lang w:val="ru-RU"/>
                          </w:rPr>
                          <w:t>,</w:t>
                        </w:r>
                        <w:r w:rsidRPr="00796D8A">
                          <w:rPr>
                            <w:rStyle w:val="27pt"/>
                            <w:color w:val="000000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Style w:val="27pt"/>
                            <w:color w:val="000000"/>
                          </w:rPr>
                          <w:t>мм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1032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210" w:lineRule="exact"/>
                          <w:ind w:firstLine="0"/>
                          <w:jc w:val="center"/>
                        </w:pP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right="140" w:firstLine="0"/>
                          <w:jc w:val="right"/>
                        </w:pPr>
                        <w:r>
                          <w:rPr>
                            <w:rStyle w:val="27pt"/>
                            <w:color w:val="000000"/>
                          </w:rPr>
                          <w:t>12,7—15,875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left="240" w:firstLine="0"/>
                          <w:jc w:val="left"/>
                        </w:pPr>
                        <w:r>
                          <w:rPr>
                            <w:rStyle w:val="27pt"/>
                            <w:color w:val="000000"/>
                          </w:rPr>
                          <w:t>19,05—25,4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left="220" w:firstLine="0"/>
                          <w:jc w:val="left"/>
                        </w:pPr>
                        <w:r>
                          <w:rPr>
                            <w:rStyle w:val="27pt"/>
                            <w:color w:val="000000"/>
                          </w:rPr>
                          <w:t>31,75—38,1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left="240" w:firstLine="0"/>
                          <w:jc w:val="left"/>
                        </w:pPr>
                        <w:r>
                          <w:rPr>
                            <w:rStyle w:val="27pt"/>
                            <w:color w:val="000000"/>
                          </w:rPr>
                          <w:t>44,45—50,8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1032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5,2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34,3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34,3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34,3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34,3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21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right="140" w:firstLine="0"/>
                          <w:jc w:val="right"/>
                        </w:pPr>
                        <w:r>
                          <w:rPr>
                            <w:rStyle w:val="27pt"/>
                            <w:color w:val="000000"/>
                          </w:rPr>
                          <w:t>30,9 *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29,4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28,1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25,7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  <w:jc w:val="center"/>
                    </w:trPr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42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28,1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25,7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23,7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20,6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5"/>
                      <w:jc w:val="center"/>
                    </w:trPr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63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25,7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22,9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20,6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17,2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84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23,7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20,6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18,1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14,7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  <w:jc w:val="center"/>
                    </w:trPr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22,0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18,6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16,3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80" w:lineRule="exact"/>
                          <w:ind w:firstLine="0"/>
                          <w:jc w:val="center"/>
                        </w:pPr>
                        <w:r>
                          <w:rPr>
                            <w:rStyle w:val="2Arial1"/>
                            <w:color w:val="000000"/>
                          </w:rPr>
                          <w:t>—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126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20,6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17,2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14,7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—</w:t>
                        </w:r>
                      </w:p>
                    </w:tc>
                  </w:tr>
                  <w:tr w:rsidR="00E041A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10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167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18,1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14,7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—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E041A1" w:rsidRDefault="00E041A1">
                        <w:pPr>
                          <w:pStyle w:val="21"/>
                          <w:shd w:val="clear" w:color="auto" w:fill="auto"/>
                          <w:spacing w:after="0" w:line="140" w:lineRule="exact"/>
                          <w:ind w:firstLine="0"/>
                          <w:jc w:val="center"/>
                        </w:pPr>
                        <w:r>
                          <w:rPr>
                            <w:rStyle w:val="27pt"/>
                            <w:color w:val="000000"/>
                          </w:rPr>
                          <w:t>—</w:t>
                        </w:r>
                      </w:p>
                    </w:tc>
                  </w:tr>
                </w:tbl>
                <w:p w:rsidR="00E041A1" w:rsidRDefault="00E041A1">
                  <w:pPr>
                    <w:rPr>
                      <w:color w:val="auto"/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смазывании К</w:t>
      </w:r>
      <w:r w:rsidR="00E041A1">
        <w:rPr>
          <w:rStyle w:val="2Candara"/>
          <w:color w:val="000000"/>
          <w:vertAlign w:val="subscript"/>
        </w:rPr>
        <w:t>3</w:t>
      </w:r>
      <w:r w:rsidR="00E041A1">
        <w:rPr>
          <w:rStyle w:val="2"/>
          <w:color w:val="000000"/>
        </w:rPr>
        <w:t xml:space="preserve"> - 0,8, при капельном К</w:t>
      </w:r>
      <w:r w:rsidR="00E041A1">
        <w:rPr>
          <w:rStyle w:val="2Candara"/>
          <w:color w:val="000000"/>
          <w:vertAlign w:val="subscript"/>
        </w:rPr>
        <w:t>3</w:t>
      </w:r>
      <w:r w:rsidR="00E041A1">
        <w:rPr>
          <w:rStyle w:val="2"/>
          <w:color w:val="000000"/>
        </w:rPr>
        <w:t xml:space="preserve"> = 1, при периодическом К</w:t>
      </w:r>
      <w:r w:rsidR="00E041A1">
        <w:rPr>
          <w:rStyle w:val="2Candara"/>
          <w:color w:val="000000"/>
          <w:vertAlign w:val="subscript"/>
        </w:rPr>
        <w:t>3</w:t>
      </w:r>
      <w:r w:rsidR="00E041A1">
        <w:rPr>
          <w:rStyle w:val="2"/>
          <w:color w:val="000000"/>
        </w:rPr>
        <w:t xml:space="preserve"> = 1,5); К</w:t>
      </w:r>
      <w:r w:rsidR="00E041A1">
        <w:rPr>
          <w:rStyle w:val="2Candara"/>
          <w:color w:val="000000"/>
        </w:rPr>
        <w:t>4</w:t>
      </w:r>
      <w:r w:rsidR="00E041A1">
        <w:rPr>
          <w:rStyle w:val="2"/>
          <w:color w:val="000000"/>
        </w:rPr>
        <w:t xml:space="preserve"> - коэффициент режима работы (односменная К</w:t>
      </w:r>
      <w:r w:rsidR="00E041A1">
        <w:rPr>
          <w:rStyle w:val="2Candara"/>
          <w:color w:val="000000"/>
          <w:vertAlign w:val="subscript"/>
        </w:rPr>
        <w:t>4</w:t>
      </w:r>
      <w:r w:rsidR="00E041A1">
        <w:rPr>
          <w:rStyle w:val="2"/>
          <w:color w:val="000000"/>
        </w:rPr>
        <w:t xml:space="preserve"> = 1, двухсменная К</w:t>
      </w:r>
      <w:r w:rsidR="00E041A1">
        <w:rPr>
          <w:rStyle w:val="2Candara"/>
          <w:color w:val="000000"/>
          <w:vertAlign w:val="subscript"/>
        </w:rPr>
        <w:t>4</w:t>
      </w:r>
      <w:r w:rsidR="00E041A1">
        <w:rPr>
          <w:rStyle w:val="2"/>
          <w:color w:val="000000"/>
        </w:rPr>
        <w:t xml:space="preserve"> = 1,25, трехсменная К</w:t>
      </w:r>
      <w:r w:rsidR="00E041A1">
        <w:rPr>
          <w:rStyle w:val="2Candara"/>
          <w:color w:val="000000"/>
          <w:vertAlign w:val="subscript"/>
        </w:rPr>
        <w:t>4</w:t>
      </w:r>
      <w:r w:rsidR="00E041A1">
        <w:rPr>
          <w:rStyle w:val="2"/>
          <w:color w:val="000000"/>
        </w:rPr>
        <w:t xml:space="preserve"> = 1,45); К</w:t>
      </w:r>
      <w:r w:rsidR="00E041A1">
        <w:rPr>
          <w:rStyle w:val="2Candara"/>
          <w:color w:val="000000"/>
          <w:vertAlign w:val="subscript"/>
        </w:rPr>
        <w:t>5</w:t>
      </w:r>
      <w:r w:rsidR="00E041A1">
        <w:rPr>
          <w:rStyle w:val="2"/>
          <w:color w:val="000000"/>
        </w:rPr>
        <w:t xml:space="preserve"> - коэффициент, учитывающий наклон межосевой линии к горизонту (&lt; 70° К</w:t>
      </w:r>
      <w:r w:rsidR="00E041A1">
        <w:rPr>
          <w:rStyle w:val="2Candara"/>
          <w:color w:val="000000"/>
          <w:vertAlign w:val="subscript"/>
        </w:rPr>
        <w:t>5</w:t>
      </w:r>
      <w:r w:rsidR="00E041A1">
        <w:rPr>
          <w:rStyle w:val="2"/>
          <w:color w:val="000000"/>
        </w:rPr>
        <w:t xml:space="preserve"> = 1, &gt; 70° К</w:t>
      </w:r>
      <w:r w:rsidR="00E041A1">
        <w:rPr>
          <w:rStyle w:val="2Candara"/>
          <w:color w:val="000000"/>
          <w:vertAlign w:val="subscript"/>
        </w:rPr>
        <w:t>5</w:t>
      </w:r>
      <w:r w:rsidR="00E041A1">
        <w:rPr>
          <w:rStyle w:val="2"/>
          <w:color w:val="000000"/>
        </w:rPr>
        <w:t xml:space="preserve"> = 1,25, так как при вертикальном расположении передачи увеличивается давление в шарнирах за счет массы цепи); К</w:t>
      </w:r>
      <w:r w:rsidR="00E041A1">
        <w:rPr>
          <w:rStyle w:val="2Candara"/>
          <w:color w:val="000000"/>
          <w:vertAlign w:val="subscript"/>
        </w:rPr>
        <w:t>6</w:t>
      </w:r>
      <w:r w:rsidR="00E041A1">
        <w:rPr>
          <w:rStyle w:val="2"/>
          <w:color w:val="000000"/>
        </w:rPr>
        <w:t xml:space="preserve"> - коэффициент монтажа передачи (передвигающиеся опоры К</w:t>
      </w:r>
      <w:r w:rsidR="00E041A1">
        <w:rPr>
          <w:rStyle w:val="2Candara"/>
          <w:color w:val="000000"/>
          <w:vertAlign w:val="subscript"/>
        </w:rPr>
        <w:t>6</w:t>
      </w:r>
      <w:r w:rsidR="00E041A1">
        <w:rPr>
          <w:rStyle w:val="2"/>
          <w:color w:val="000000"/>
        </w:rPr>
        <w:t xml:space="preserve"> = 1, при наличии оттяжных звездочек или нажимных роликов К</w:t>
      </w:r>
      <w:r w:rsidR="00E041A1">
        <w:rPr>
          <w:rStyle w:val="2Candara"/>
          <w:color w:val="000000"/>
          <w:vertAlign w:val="subscript"/>
        </w:rPr>
        <w:t>6</w:t>
      </w:r>
      <w:r w:rsidR="00E041A1">
        <w:rPr>
          <w:rStyle w:val="2"/>
          <w:color w:val="000000"/>
        </w:rPr>
        <w:t xml:space="preserve"> = 1,15, нерегулируемое натяжение К</w:t>
      </w:r>
      <w:r w:rsidR="00E041A1">
        <w:rPr>
          <w:rStyle w:val="2Candara"/>
          <w:color w:val="000000"/>
          <w:vertAlign w:val="subscript"/>
        </w:rPr>
        <w:t>6</w:t>
      </w:r>
      <w:r w:rsidR="00E041A1">
        <w:rPr>
          <w:rStyle w:val="2"/>
          <w:color w:val="000000"/>
        </w:rPr>
        <w:t xml:space="preserve"> = 1,25).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  <w:jc w:val="left"/>
      </w:pPr>
      <w:r>
        <w:rPr>
          <w:rStyle w:val="2"/>
          <w:color w:val="000000"/>
        </w:rPr>
        <w:t>При проектном расчете ориентировочное значение шага цепи / определяется по формуле</w:t>
      </w:r>
      <w:r>
        <w:rPr>
          <w:rStyle w:val="2Candara"/>
          <w:color w:val="000000"/>
          <w:vertAlign w:val="superscript"/>
        </w:rPr>
        <w:t>74</w:t>
      </w:r>
    </w:p>
    <w:p w:rsidR="00E041A1" w:rsidRDefault="001779C9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noProof/>
        </w:rPr>
        <w:drawing>
          <wp:anchor distT="121920" distB="0" distL="63500" distR="63500" simplePos="0" relativeHeight="252007424" behindDoc="1" locked="0" layoutInCell="1" allowOverlap="1">
            <wp:simplePos x="0" y="0"/>
            <wp:positionH relativeFrom="margin">
              <wp:posOffset>2629535</wp:posOffset>
            </wp:positionH>
            <wp:positionV relativeFrom="paragraph">
              <wp:posOffset>-267970</wp:posOffset>
            </wp:positionV>
            <wp:extent cx="1334770" cy="231775"/>
            <wp:effectExtent l="19050" t="0" r="0" b="0"/>
            <wp:wrapTopAndBottom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где Т</w:t>
      </w:r>
      <w:r w:rsidR="00E041A1">
        <w:rPr>
          <w:rStyle w:val="2Candara"/>
          <w:color w:val="000000"/>
          <w:vertAlign w:val="subscript"/>
        </w:rPr>
        <w:t>1</w:t>
      </w:r>
      <w:r w:rsidR="00E041A1">
        <w:rPr>
          <w:rStyle w:val="2"/>
          <w:color w:val="000000"/>
        </w:rPr>
        <w:t xml:space="preserve"> - вращающий момент на ведущей звездочке, имеющей число зубьев </w:t>
      </w:r>
      <w:r w:rsidR="00E041A1">
        <w:rPr>
          <w:rStyle w:val="2"/>
          <w:color w:val="000000"/>
          <w:lang w:val="en-US" w:eastAsia="en-US"/>
        </w:rPr>
        <w:t>z</w:t>
      </w:r>
      <w:r w:rsidR="00E041A1" w:rsidRPr="00796D8A">
        <w:rPr>
          <w:rStyle w:val="2"/>
          <w:color w:val="000000"/>
          <w:vertAlign w:val="subscript"/>
          <w:lang w:eastAsia="en-US"/>
        </w:rPr>
        <w:t>1</w:t>
      </w:r>
      <w:r w:rsidR="00E041A1" w:rsidRPr="00796D8A">
        <w:rPr>
          <w:rStyle w:val="2"/>
          <w:color w:val="000000"/>
          <w:lang w:eastAsia="en-US"/>
        </w:rPr>
        <w:t xml:space="preserve">, </w:t>
      </w:r>
      <w:r w:rsidR="00E041A1">
        <w:rPr>
          <w:rStyle w:val="2"/>
          <w:color w:val="000000"/>
          <w:lang w:val="en-US" w:eastAsia="en-US"/>
        </w:rPr>
        <w:t>m</w:t>
      </w:r>
      <w:r w:rsidR="00E041A1" w:rsidRPr="00796D8A">
        <w:rPr>
          <w:rStyle w:val="2"/>
          <w:color w:val="000000"/>
          <w:lang w:eastAsia="en-US"/>
        </w:rPr>
        <w:t xml:space="preserve"> </w:t>
      </w:r>
      <w:r w:rsidR="00E041A1">
        <w:rPr>
          <w:rStyle w:val="2"/>
          <w:color w:val="000000"/>
        </w:rPr>
        <w:t>- число рядов цепи.</w:t>
      </w:r>
    </w:p>
    <w:p w:rsidR="00E041A1" w:rsidRDefault="00E041A1">
      <w:pPr>
        <w:pStyle w:val="21"/>
        <w:shd w:val="clear" w:color="auto" w:fill="auto"/>
        <w:spacing w:after="0" w:line="322" w:lineRule="exact"/>
        <w:ind w:right="220" w:firstLine="460"/>
      </w:pPr>
      <w:r>
        <w:rPr>
          <w:rStyle w:val="2"/>
          <w:color w:val="000000"/>
        </w:rPr>
        <w:t>Поскольку допускаемое давление [р] в шарнирах, в свою очередь, зависит от шага цепи, предположительно последний выбирается по табл. в зависимости от рекомендуемой угловой скорости малой звездочки.</w:t>
      </w:r>
    </w:p>
    <w:p w:rsidR="00E041A1" w:rsidRDefault="00E041A1">
      <w:pPr>
        <w:pStyle w:val="21"/>
        <w:shd w:val="clear" w:color="auto" w:fill="auto"/>
        <w:spacing w:after="0" w:line="322" w:lineRule="exact"/>
        <w:ind w:right="220" w:firstLine="460"/>
      </w:pPr>
      <w:r>
        <w:rPr>
          <w:rStyle w:val="2"/>
          <w:color w:val="000000"/>
        </w:rPr>
        <w:t>При расчете передач с роликовыми цепями следует ориентироваться на применение цепей типа ПРЛ как самых экономичных; цепи типа ПР имеют большую нагрузочную способность, но они вдвое дороже. Во всех случаях предпочтительной является однорядная цепь; многорядных цепей следует по возможности избегать.</w:t>
      </w:r>
    </w:p>
    <w:p w:rsidR="00E041A1" w:rsidRDefault="00E041A1">
      <w:pPr>
        <w:pStyle w:val="21"/>
        <w:shd w:val="clear" w:color="auto" w:fill="auto"/>
        <w:spacing w:after="0" w:line="322" w:lineRule="exact"/>
        <w:ind w:right="220" w:firstLine="460"/>
      </w:pPr>
      <w:r>
        <w:rPr>
          <w:rStyle w:val="2"/>
          <w:color w:val="000000"/>
        </w:rPr>
        <w:t xml:space="preserve">Расчет передач с зубчатыми цепями. В соответствии со стандартом число зубьев меньшей звездочки </w:t>
      </w:r>
      <w:r>
        <w:rPr>
          <w:rStyle w:val="2"/>
          <w:color w:val="000000"/>
          <w:lang w:val="en-US" w:eastAsia="en-US"/>
        </w:rPr>
        <w:t>z</w:t>
      </w:r>
      <w:r w:rsidRPr="00796D8A">
        <w:rPr>
          <w:rStyle w:val="2Candara"/>
          <w:color w:val="000000"/>
          <w:vertAlign w:val="subscript"/>
          <w:lang w:eastAsia="en-US"/>
        </w:rPr>
        <w:t>1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&gt; 17; при выборе </w:t>
      </w:r>
      <w:r>
        <w:rPr>
          <w:rStyle w:val="25"/>
          <w:color w:val="000000"/>
          <w:lang w:val="en-US" w:eastAsia="en-US"/>
        </w:rPr>
        <w:t>z</w:t>
      </w:r>
      <w:r w:rsidRPr="00796D8A">
        <w:rPr>
          <w:rStyle w:val="25"/>
          <w:color w:val="000000"/>
          <w:vertAlign w:val="subscript"/>
          <w:lang w:eastAsia="en-US"/>
        </w:rPr>
        <w:t>1</w:t>
      </w:r>
      <w:r w:rsidRPr="00796D8A">
        <w:rPr>
          <w:rStyle w:val="25"/>
          <w:color w:val="000000"/>
          <w:lang w:eastAsia="en-US"/>
        </w:rPr>
        <w:t>,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следует учитывать, что с его увеличением давление в шарнире, шаг и ширина цепи уменьшаются, а долговечность ее увеличивается.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  <w:jc w:val="left"/>
      </w:pPr>
      <w:r>
        <w:rPr>
          <w:rStyle w:val="2"/>
          <w:color w:val="000000"/>
        </w:rPr>
        <w:t>Для зубчатых цепей с шарнирами качения универсальная методика определения шага пока не разработана, поэтому ориентировочно значение шага выбирается по табл. в зависимости от максимально допускаемой угловой скорости меньшей звездочки.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  <w:jc w:val="left"/>
      </w:pPr>
      <w:r>
        <w:rPr>
          <w:rStyle w:val="2"/>
          <w:color w:val="000000"/>
        </w:rPr>
        <w:t xml:space="preserve">При проектном расчете по выбранному шагу 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 xml:space="preserve">, </w:t>
      </w:r>
      <w:r>
        <w:rPr>
          <w:rStyle w:val="2"/>
          <w:color w:val="000000"/>
        </w:rPr>
        <w:t xml:space="preserve">передаваемой мощности Р и скорости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цепи определяют ее ширину </w:t>
      </w:r>
      <w:r>
        <w:rPr>
          <w:rStyle w:val="25"/>
          <w:color w:val="000000"/>
          <w:lang w:val="en-US" w:eastAsia="en-US"/>
        </w:rPr>
        <w:t>b</w:t>
      </w:r>
    </w:p>
    <w:p w:rsidR="00E041A1" w:rsidRPr="00796D8A" w:rsidRDefault="00E041A1">
      <w:pPr>
        <w:pStyle w:val="480"/>
        <w:shd w:val="clear" w:color="auto" w:fill="auto"/>
        <w:spacing w:before="0" w:after="18" w:line="210" w:lineRule="exact"/>
        <w:ind w:left="3760"/>
        <w:jc w:val="left"/>
        <w:rPr>
          <w:lang w:val="ru-RU"/>
        </w:rPr>
      </w:pPr>
      <w:r>
        <w:rPr>
          <w:rStyle w:val="48"/>
          <w:b/>
          <w:bCs/>
          <w:i/>
          <w:iCs/>
          <w:color w:val="000000"/>
          <w:lang w:val="ru-RU" w:eastAsia="ru-RU"/>
        </w:rPr>
        <w:t>Ъ&gt; 25 \(У</w:t>
      </w:r>
      <w:r>
        <w:rPr>
          <w:rStyle w:val="48"/>
          <w:b/>
          <w:bCs/>
          <w:i/>
          <w:iCs/>
          <w:color w:val="000000"/>
          <w:vertAlign w:val="superscript"/>
          <w:lang w:val="ru-RU" w:eastAsia="ru-RU"/>
        </w:rPr>
        <w:t>г</w:t>
      </w:r>
      <w:r>
        <w:rPr>
          <w:rStyle w:val="48"/>
          <w:b/>
          <w:bCs/>
          <w:i/>
          <w:iCs/>
          <w:color w:val="000000"/>
        </w:rPr>
        <w:t>K</w:t>
      </w:r>
      <w:r w:rsidRPr="00796D8A">
        <w:rPr>
          <w:rStyle w:val="48"/>
          <w:b/>
          <w:bCs/>
          <w:i/>
          <w:iCs/>
          <w:color w:val="000000"/>
          <w:lang w:val="ru-RU"/>
        </w:rPr>
        <w:t>,</w:t>
      </w:r>
      <w:r>
        <w:rPr>
          <w:rStyle w:val="48"/>
          <w:b/>
          <w:bCs/>
          <w:i/>
          <w:iCs/>
          <w:color w:val="000000"/>
        </w:rPr>
        <w:t>K</w:t>
      </w:r>
      <w:r>
        <w:rPr>
          <w:rStyle w:val="48"/>
          <w:b/>
          <w:bCs/>
          <w:i/>
          <w:iCs/>
          <w:color w:val="000000"/>
          <w:vertAlign w:val="subscript"/>
        </w:rPr>
        <w:t>V</w:t>
      </w:r>
      <w:r>
        <w:rPr>
          <w:rStyle w:val="48"/>
          <w:b/>
          <w:bCs/>
          <w:i/>
          <w:iCs/>
          <w:color w:val="000000"/>
        </w:rPr>
        <w:t>Plitv</w:t>
      </w:r>
      <w:r>
        <w:rPr>
          <w:rStyle w:val="48"/>
          <w:b/>
          <w:bCs/>
          <w:i/>
          <w:iCs/>
          <w:color w:val="000000"/>
          <w:vertAlign w:val="superscript"/>
        </w:rPr>
        <w:t>m</w:t>
      </w:r>
      <w:r w:rsidRPr="00796D8A">
        <w:rPr>
          <w:rStyle w:val="48"/>
          <w:b/>
          <w:bCs/>
          <w:i/>
          <w:iCs/>
          <w:color w:val="000000"/>
          <w:lang w:val="ru-RU"/>
        </w:rPr>
        <w:t>),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К </w:t>
      </w:r>
      <w:r w:rsidRPr="00796D8A">
        <w:rPr>
          <w:rStyle w:val="2Candara"/>
          <w:color w:val="000000"/>
          <w:lang w:eastAsia="en-US"/>
        </w:rPr>
        <w:t>4</w:t>
      </w:r>
      <w:r w:rsidRPr="00796D8A">
        <w:rPr>
          <w:rStyle w:val="2"/>
          <w:color w:val="000000"/>
          <w:lang w:eastAsia="en-US"/>
        </w:rPr>
        <w:t xml:space="preserve"> - </w:t>
      </w:r>
      <w:r>
        <w:rPr>
          <w:rStyle w:val="2"/>
          <w:color w:val="000000"/>
        </w:rPr>
        <w:t xml:space="preserve">коэффициент динамичности нагрузки (при спокойной нагрузке К </w:t>
      </w:r>
      <w:r w:rsidRPr="00796D8A">
        <w:rPr>
          <w:rStyle w:val="2Candara"/>
          <w:color w:val="000000"/>
          <w:lang w:eastAsia="en-US"/>
        </w:rPr>
        <w:t>4</w:t>
      </w:r>
      <w:r w:rsidRPr="00796D8A">
        <w:rPr>
          <w:rStyle w:val="2"/>
          <w:color w:val="000000"/>
          <w:lang w:eastAsia="en-US"/>
        </w:rPr>
        <w:t xml:space="preserve"> = 1, </w:t>
      </w:r>
      <w:r>
        <w:rPr>
          <w:rStyle w:val="2"/>
          <w:color w:val="000000"/>
        </w:rPr>
        <w:t xml:space="preserve">при нагрузке с толчками К </w:t>
      </w:r>
      <w:r>
        <w:rPr>
          <w:rStyle w:val="2Candara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= 1,2 1,5, при ударной нагрузке К </w:t>
      </w:r>
      <w:r>
        <w:rPr>
          <w:rStyle w:val="2Candara"/>
          <w:color w:val="000000"/>
          <w:vertAlign w:val="subscript"/>
        </w:rPr>
        <w:t>4</w:t>
      </w:r>
      <w:r>
        <w:rPr>
          <w:rStyle w:val="2"/>
          <w:color w:val="000000"/>
        </w:rPr>
        <w:t xml:space="preserve"> = 1,</w:t>
      </w:r>
      <w:r>
        <w:rPr>
          <w:rStyle w:val="2Candara"/>
          <w:color w:val="000000"/>
        </w:rPr>
        <w:t>8</w:t>
      </w:r>
      <w:r>
        <w:rPr>
          <w:rStyle w:val="2"/>
          <w:color w:val="000000"/>
        </w:rPr>
        <w:t>);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rStyle w:val="2"/>
          <w:color w:val="000000"/>
        </w:rPr>
        <w:t xml:space="preserve">К </w:t>
      </w:r>
      <w:r>
        <w:rPr>
          <w:rStyle w:val="2"/>
          <w:color w:val="000000"/>
          <w:vertAlign w:val="subscript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коэффициент скорости, учитывающий снижение нагрузочной способности из-за центробежных сил (при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&lt; 10 м/с К </w:t>
      </w:r>
      <w:r>
        <w:rPr>
          <w:rStyle w:val="2"/>
          <w:color w:val="000000"/>
          <w:vertAlign w:val="subscript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1, при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&gt; 10 м/с К </w:t>
      </w:r>
      <w:r>
        <w:rPr>
          <w:rStyle w:val="2"/>
          <w:color w:val="000000"/>
          <w:vertAlign w:val="subscript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~ 1,1.. .2,0).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  <w:jc w:val="left"/>
        <w:sectPr w:rsidR="00E041A1">
          <w:pgSz w:w="11900" w:h="16840"/>
          <w:pgMar w:top="312" w:right="248" w:bottom="312" w:left="1097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 xml:space="preserve">Расчетную величину </w:t>
      </w:r>
      <w:r>
        <w:rPr>
          <w:rStyle w:val="25"/>
          <w:color w:val="000000"/>
          <w:lang w:val="en-US" w:eastAsia="en-US"/>
        </w:rPr>
        <w:t>b</w:t>
      </w:r>
      <w:r>
        <w:rPr>
          <w:rStyle w:val="2"/>
          <w:color w:val="000000"/>
          <w:lang w:val="en-US" w:eastAsia="en-US"/>
        </w:rPr>
        <w:t xml:space="preserve"> </w:t>
      </w:r>
      <w:r>
        <w:rPr>
          <w:rStyle w:val="2"/>
          <w:color w:val="000000"/>
        </w:rPr>
        <w:t>округляют до ближайшего стандартного значения.</w:t>
      </w:r>
    </w:p>
    <w:p w:rsidR="00E041A1" w:rsidRDefault="00E041A1">
      <w:pPr>
        <w:spacing w:line="128" w:lineRule="exact"/>
        <w:rPr>
          <w:color w:val="auto"/>
          <w:sz w:val="10"/>
          <w:szCs w:val="10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headerReference w:type="even" r:id="rId210"/>
          <w:headerReference w:type="default" r:id="rId211"/>
          <w:pgSz w:w="11900" w:h="16840"/>
          <w:pgMar w:top="2062" w:right="0" w:bottom="1232" w:left="0" w:header="0" w:footer="3" w:gutter="0"/>
          <w:pgNumType w:start="29"/>
          <w:cols w:space="720"/>
          <w:noEndnote/>
          <w:docGrid w:linePitch="360"/>
        </w:sectPr>
      </w:pPr>
    </w:p>
    <w:p w:rsidR="00E041A1" w:rsidRDefault="00E041A1">
      <w:pPr>
        <w:pStyle w:val="21"/>
        <w:numPr>
          <w:ilvl w:val="0"/>
          <w:numId w:val="25"/>
        </w:numPr>
        <w:shd w:val="clear" w:color="auto" w:fill="auto"/>
        <w:tabs>
          <w:tab w:val="left" w:pos="292"/>
        </w:tabs>
        <w:spacing w:after="123" w:line="260" w:lineRule="exact"/>
        <w:ind w:firstLine="0"/>
      </w:pPr>
      <w:r>
        <w:rPr>
          <w:rStyle w:val="2"/>
          <w:color w:val="000000"/>
        </w:rPr>
        <w:lastRenderedPageBreak/>
        <w:t>Расчет резьбы на износостойкость.</w:t>
      </w:r>
    </w:p>
    <w:p w:rsidR="00E041A1" w:rsidRDefault="00E041A1">
      <w:pPr>
        <w:pStyle w:val="21"/>
        <w:shd w:val="clear" w:color="auto" w:fill="auto"/>
        <w:spacing w:after="116" w:line="322" w:lineRule="exact"/>
        <w:ind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определять конструкцию и параметры передачи. Научится выполнять расчеты на износостойкость.</w:t>
      </w:r>
    </w:p>
    <w:p w:rsidR="00E041A1" w:rsidRDefault="00E041A1">
      <w:pPr>
        <w:pStyle w:val="21"/>
        <w:shd w:val="clear" w:color="auto" w:fill="auto"/>
        <w:spacing w:after="0" w:line="326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передачи винт-гайка определить параметры, выполнить проверочные расчеты.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Чаще всего причиной выхода из строя передачи скольжения винт-гайка является износ резьбы. Кроме того, передача может выйти из строя в результате недостаточной прочности и устойчивости тела винта.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Основным критерием работоспособности передач скольжения является износостойкость резьбы.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  <w:jc w:val="left"/>
      </w:pPr>
      <w:r>
        <w:rPr>
          <w:rStyle w:val="2"/>
          <w:color w:val="000000"/>
        </w:rPr>
        <w:t xml:space="preserve">Расчет резьбы на износостойкость. Расчет ведется исходя из предположения, что осевая нагрузка 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распределена по рабочим виткам резьбы равномерно. Условие износостойкости резьбы винта и гайки записывается следующим образом:</w:t>
      </w:r>
    </w:p>
    <w:p w:rsidR="00E041A1" w:rsidRDefault="00E041A1">
      <w:pPr>
        <w:pStyle w:val="90"/>
        <w:shd w:val="clear" w:color="auto" w:fill="auto"/>
        <w:spacing w:after="248" w:line="260" w:lineRule="exact"/>
        <w:ind w:left="4000"/>
      </w:pPr>
      <w:r>
        <w:rPr>
          <w:rStyle w:val="91"/>
          <w:i w:val="0"/>
          <w:iCs w:val="0"/>
          <w:color w:val="000000"/>
        </w:rPr>
        <w:t xml:space="preserve">А = </w:t>
      </w:r>
      <w:r>
        <w:rPr>
          <w:rStyle w:val="9"/>
          <w:i/>
          <w:iCs/>
          <w:color w:val="000000"/>
          <w:lang w:val="en-US" w:eastAsia="en-US"/>
        </w:rPr>
        <w:t>QJindM</w:t>
      </w:r>
      <w:r w:rsidRPr="00796D8A">
        <w:rPr>
          <w:rStyle w:val="9"/>
          <w:i/>
          <w:iCs/>
          <w:color w:val="000000"/>
          <w:lang w:eastAsia="en-US"/>
        </w:rPr>
        <w:t xml:space="preserve">,) </w:t>
      </w:r>
      <w:r>
        <w:rPr>
          <w:rStyle w:val="9"/>
          <w:i/>
          <w:iCs/>
          <w:color w:val="000000"/>
        </w:rPr>
        <w:t xml:space="preserve">&lt; </w:t>
      </w:r>
      <w:r>
        <w:rPr>
          <w:rStyle w:val="91pt"/>
          <w:i/>
          <w:iCs/>
          <w:color w:val="000000"/>
        </w:rPr>
        <w:t>[</w:t>
      </w:r>
      <w:r>
        <w:rPr>
          <w:rStyle w:val="91pt"/>
          <w:i/>
          <w:iCs/>
          <w:color w:val="000000"/>
          <w:vertAlign w:val="subscript"/>
        </w:rPr>
        <w:t>Ря</w:t>
      </w:r>
      <w:r>
        <w:rPr>
          <w:rStyle w:val="91pt"/>
          <w:i/>
          <w:iCs/>
          <w:color w:val="000000"/>
        </w:rPr>
        <w:t>],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средний диаметр резьбы; </w:t>
      </w:r>
      <w:r>
        <w:rPr>
          <w:rStyle w:val="2"/>
          <w:color w:val="000000"/>
          <w:lang w:val="en-US" w:eastAsia="en-US"/>
        </w:rPr>
        <w:t>h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- рабочая высота профиля резьбы; 7</w:t>
      </w:r>
      <w:r>
        <w:rPr>
          <w:rStyle w:val="2"/>
          <w:color w:val="000000"/>
          <w:vertAlign w:val="subscript"/>
        </w:rPr>
        <w:t>в</w:t>
      </w:r>
      <w:r>
        <w:rPr>
          <w:rStyle w:val="2"/>
          <w:color w:val="000000"/>
        </w:rPr>
        <w:t xml:space="preserve"> - число витков резьбы гайки; р</w:t>
      </w:r>
      <w:r>
        <w:rPr>
          <w:rStyle w:val="2"/>
          <w:color w:val="000000"/>
          <w:vertAlign w:val="subscript"/>
        </w:rPr>
        <w:t>и</w:t>
      </w:r>
      <w:r>
        <w:rPr>
          <w:rStyle w:val="2"/>
          <w:color w:val="000000"/>
        </w:rPr>
        <w:t>, [р</w:t>
      </w:r>
      <w:r>
        <w:rPr>
          <w:rStyle w:val="2"/>
          <w:color w:val="000000"/>
          <w:vertAlign w:val="subscript"/>
        </w:rPr>
        <w:t>и</w:t>
      </w:r>
      <w:r>
        <w:rPr>
          <w:rStyle w:val="2"/>
          <w:color w:val="000000"/>
        </w:rPr>
        <w:t>] - расчетное и допускаемое среднее давление в резьбе (для пары сталь-бронза [р</w:t>
      </w:r>
      <w:r>
        <w:rPr>
          <w:rStyle w:val="2"/>
          <w:color w:val="000000"/>
          <w:vertAlign w:val="subscript"/>
        </w:rPr>
        <w:t>и</w:t>
      </w:r>
      <w:r>
        <w:rPr>
          <w:rStyle w:val="2"/>
          <w:color w:val="000000"/>
        </w:rPr>
        <w:t>] = 8...13 МПа; для пары сталь-чугун [р</w:t>
      </w:r>
      <w:r>
        <w:rPr>
          <w:rStyle w:val="2"/>
          <w:color w:val="000000"/>
          <w:vertAlign w:val="subscript"/>
        </w:rPr>
        <w:t>и</w:t>
      </w:r>
      <w:r>
        <w:rPr>
          <w:rStyle w:val="2"/>
          <w:color w:val="000000"/>
        </w:rPr>
        <w:t>] = 5...9 МПа; большие значения для закаленной стали или антифрикционного чугуна).</w:t>
      </w:r>
    </w:p>
    <w:p w:rsidR="00E041A1" w:rsidRDefault="00E041A1">
      <w:pPr>
        <w:pStyle w:val="21"/>
        <w:shd w:val="clear" w:color="auto" w:fill="auto"/>
        <w:spacing w:after="0" w:line="326" w:lineRule="exact"/>
        <w:ind w:firstLine="440"/>
      </w:pPr>
      <w:r>
        <w:rPr>
          <w:rStyle w:val="2"/>
          <w:color w:val="000000"/>
        </w:rPr>
        <w:t>По вышеприведенной формуле выполняется проверочный расчет резьбы на износостойкость.</w:t>
      </w:r>
    </w:p>
    <w:p w:rsidR="00E041A1" w:rsidRDefault="00E041A1">
      <w:pPr>
        <w:pStyle w:val="21"/>
        <w:shd w:val="clear" w:color="auto" w:fill="auto"/>
        <w:spacing w:after="540" w:line="322" w:lineRule="exact"/>
        <w:ind w:firstLine="440"/>
      </w:pPr>
      <w:r>
        <w:rPr>
          <w:rStyle w:val="2"/>
          <w:color w:val="000000"/>
        </w:rPr>
        <w:t xml:space="preserve">Введем понятия относительной высоты гайки у </w:t>
      </w:r>
      <w:r>
        <w:rPr>
          <w:rStyle w:val="2"/>
          <w:color w:val="000000"/>
          <w:vertAlign w:val="subscript"/>
        </w:rPr>
        <w:t>Н</w:t>
      </w:r>
      <w:r>
        <w:rPr>
          <w:rStyle w:val="2"/>
          <w:color w:val="000000"/>
        </w:rPr>
        <w:t xml:space="preserve"> = </w:t>
      </w:r>
      <w:r>
        <w:rPr>
          <w:rStyle w:val="2"/>
          <w:color w:val="000000"/>
          <w:lang w:val="en-US" w:eastAsia="en-US"/>
        </w:rPr>
        <w:t>H</w:t>
      </w:r>
      <w:r w:rsidRPr="00796D8A">
        <w:rPr>
          <w:rStyle w:val="2"/>
          <w:color w:val="000000"/>
          <w:lang w:eastAsia="en-US"/>
        </w:rPr>
        <w:t>/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и относительной рабочей высоты профиля резьбы у </w:t>
      </w:r>
      <w:r>
        <w:rPr>
          <w:rStyle w:val="2"/>
          <w:color w:val="000000"/>
          <w:vertAlign w:val="subscript"/>
          <w:lang w:val="en-US" w:eastAsia="en-US"/>
        </w:rPr>
        <w:t>h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>
        <w:rPr>
          <w:rStyle w:val="2"/>
          <w:color w:val="000000"/>
          <w:lang w:val="en-US" w:eastAsia="en-US"/>
        </w:rPr>
        <w:t>h</w:t>
      </w:r>
      <w:r w:rsidRPr="00796D8A">
        <w:rPr>
          <w:rStyle w:val="2"/>
          <w:color w:val="000000"/>
          <w:lang w:eastAsia="en-US"/>
        </w:rPr>
        <w:t>/</w:t>
      </w:r>
      <w:r>
        <w:rPr>
          <w:rStyle w:val="2"/>
          <w:color w:val="000000"/>
          <w:lang w:val="en-US" w:eastAsia="en-US"/>
        </w:rPr>
        <w:t>p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, где Н</w:t>
      </w:r>
      <w:r>
        <w:rPr>
          <w:rStyle w:val="2"/>
          <w:color w:val="000000"/>
          <w:vertAlign w:val="subscript"/>
        </w:rPr>
        <w:t>г</w:t>
      </w:r>
      <w:r>
        <w:rPr>
          <w:rStyle w:val="2"/>
          <w:color w:val="000000"/>
        </w:rPr>
        <w:t xml:space="preserve"> - высота гайки; р - шаг резьбы. Число витков гайки 7</w:t>
      </w:r>
      <w:r>
        <w:rPr>
          <w:rStyle w:val="2"/>
          <w:color w:val="000000"/>
          <w:vertAlign w:val="subscript"/>
        </w:rPr>
        <w:t>в</w:t>
      </w:r>
      <w:r>
        <w:rPr>
          <w:rStyle w:val="2"/>
          <w:color w:val="000000"/>
        </w:rPr>
        <w:t xml:space="preserve"> = Н</w:t>
      </w:r>
      <w:r>
        <w:rPr>
          <w:rStyle w:val="2"/>
          <w:color w:val="000000"/>
          <w:vertAlign w:val="subscript"/>
        </w:rPr>
        <w:t>г</w:t>
      </w:r>
      <w:r>
        <w:rPr>
          <w:rStyle w:val="2"/>
          <w:color w:val="000000"/>
        </w:rPr>
        <w:t>/р . После подстановки этих выражений в формулу для проверочного расчета получим формулу для проектного расчета резьбы на износостойкость: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 xml:space="preserve">Для цельных гаек у </w:t>
      </w:r>
      <w:r>
        <w:rPr>
          <w:rStyle w:val="2"/>
          <w:color w:val="000000"/>
          <w:vertAlign w:val="subscript"/>
        </w:rPr>
        <w:t>Н</w:t>
      </w:r>
      <w:r>
        <w:rPr>
          <w:rStyle w:val="2"/>
          <w:color w:val="000000"/>
        </w:rPr>
        <w:t xml:space="preserve"> = 1,2...2,5; для составных и разъемных у </w:t>
      </w:r>
      <w:r>
        <w:rPr>
          <w:rStyle w:val="2"/>
          <w:color w:val="000000"/>
          <w:vertAlign w:val="subscript"/>
        </w:rPr>
        <w:t>Н</w:t>
      </w:r>
      <w:r>
        <w:rPr>
          <w:rStyle w:val="2"/>
          <w:color w:val="000000"/>
        </w:rPr>
        <w:t xml:space="preserve"> = 2,5...3,5 (большие значения для резьб меньших диаметров). Для стандартной трапецеидальной резьбы у </w:t>
      </w:r>
      <w:r>
        <w:rPr>
          <w:rStyle w:val="2"/>
          <w:color w:val="000000"/>
          <w:vertAlign w:val="subscript"/>
          <w:lang w:val="en-US" w:eastAsia="en-US"/>
        </w:rPr>
        <w:t>h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0,5; для упорной у </w:t>
      </w:r>
      <w:r>
        <w:rPr>
          <w:rStyle w:val="2"/>
          <w:color w:val="000000"/>
          <w:vertAlign w:val="subscript"/>
          <w:lang w:val="en-US" w:eastAsia="en-US"/>
        </w:rPr>
        <w:t>h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0,75; для треугольной у </w:t>
      </w:r>
      <w:r>
        <w:rPr>
          <w:rStyle w:val="2"/>
          <w:color w:val="000000"/>
          <w:vertAlign w:val="subscript"/>
          <w:lang w:val="en-US" w:eastAsia="en-US"/>
        </w:rPr>
        <w:t>h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0,541; прямоугольная резьба не стандартизована, для нее принимают шаг р = </w:t>
      </w:r>
      <w:r w:rsidRPr="00796D8A">
        <w:rPr>
          <w:rStyle w:val="2"/>
          <w:color w:val="000000"/>
          <w:lang w:eastAsia="en-US"/>
        </w:rPr>
        <w:t>0,25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>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Полученный расчетом средний диаметр резьбы заменяют ближайшим стандартным значением и устанавливают остальные стандартные параметры резьбы винта и гайки.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 xml:space="preserve">Ход </w:t>
      </w:r>
      <w:r>
        <w:rPr>
          <w:rStyle w:val="215"/>
          <w:color w:val="000000"/>
        </w:rPr>
        <w:t>р</w:t>
      </w:r>
      <w:r>
        <w:rPr>
          <w:rStyle w:val="215"/>
          <w:color w:val="000000"/>
          <w:vertAlign w:val="subscript"/>
        </w:rPr>
        <w:t>п</w:t>
      </w:r>
      <w:r>
        <w:rPr>
          <w:rStyle w:val="2"/>
          <w:color w:val="000000"/>
        </w:rPr>
        <w:t xml:space="preserve"> резьбы обычно определяют кинематическим расчетом в зависимости от заданной скорости </w:t>
      </w:r>
      <w:r>
        <w:rPr>
          <w:rStyle w:val="2"/>
          <w:color w:val="000000"/>
          <w:lang w:val="en-US" w:eastAsia="en-US"/>
        </w:rPr>
        <w:t>v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поступательного движения и угловой скорости со винта или гайки по формуле:</w:t>
      </w:r>
    </w:p>
    <w:p w:rsidR="00E041A1" w:rsidRPr="00796D8A" w:rsidRDefault="00E041A1">
      <w:pPr>
        <w:pStyle w:val="671"/>
        <w:shd w:val="clear" w:color="auto" w:fill="auto"/>
        <w:spacing w:after="20" w:line="200" w:lineRule="exact"/>
        <w:rPr>
          <w:lang w:val="ru-RU"/>
        </w:rPr>
      </w:pPr>
      <w:r>
        <w:rPr>
          <w:rStyle w:val="670"/>
          <w:color w:val="000000"/>
          <w:lang w:val="ru-RU" w:eastAsia="ru-RU"/>
        </w:rPr>
        <w:t>р„</w:t>
      </w:r>
      <w:r>
        <w:rPr>
          <w:rStyle w:val="67"/>
          <w:color w:val="000000"/>
          <w:lang w:val="ru-RU" w:eastAsia="ru-RU"/>
        </w:rPr>
        <w:t xml:space="preserve"> * </w:t>
      </w:r>
      <w:r w:rsidRPr="00796D8A">
        <w:rPr>
          <w:rStyle w:val="672"/>
          <w:color w:val="000000"/>
          <w:lang w:val="ru-RU"/>
        </w:rPr>
        <w:t>2</w:t>
      </w:r>
      <w:r>
        <w:rPr>
          <w:rStyle w:val="67"/>
          <w:color w:val="000000"/>
        </w:rPr>
        <w:t>itv</w:t>
      </w:r>
      <w:r w:rsidRPr="00796D8A">
        <w:rPr>
          <w:rStyle w:val="67"/>
          <w:color w:val="000000"/>
          <w:lang w:val="ru-RU"/>
        </w:rPr>
        <w:t>/&lt;</w:t>
      </w:r>
      <w:r>
        <w:rPr>
          <w:rStyle w:val="67"/>
          <w:color w:val="000000"/>
        </w:rPr>
        <w:t>o</w:t>
      </w:r>
      <w:r>
        <w:rPr>
          <w:rStyle w:val="67"/>
          <w:color w:val="000000"/>
          <w:lang w:val="ru-RU" w:eastAsia="ru-RU"/>
        </w:rPr>
        <w:t>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40"/>
      </w:pPr>
      <w:r>
        <w:rPr>
          <w:rStyle w:val="2"/>
          <w:color w:val="000000"/>
        </w:rPr>
        <w:t>Резьба, параметры которой определены из расчета на износостойкость, обычно имеет избыточный запас прочности на срез, поэтому проверка резьбы винта и гайки на эту деформацию обычно не производится.</w:t>
      </w:r>
      <w:r>
        <w:br w:type="page"/>
      </w:r>
    </w:p>
    <w:p w:rsidR="00E041A1" w:rsidRDefault="00E041A1">
      <w:pPr>
        <w:pStyle w:val="21"/>
        <w:numPr>
          <w:ilvl w:val="0"/>
          <w:numId w:val="25"/>
        </w:numPr>
        <w:shd w:val="clear" w:color="auto" w:fill="auto"/>
        <w:tabs>
          <w:tab w:val="left" w:pos="362"/>
        </w:tabs>
        <w:spacing w:after="123" w:line="260" w:lineRule="exact"/>
        <w:ind w:firstLine="0"/>
      </w:pPr>
      <w:r>
        <w:rPr>
          <w:rStyle w:val="2"/>
          <w:color w:val="000000"/>
        </w:rPr>
        <w:lastRenderedPageBreak/>
        <w:t>Расчет винта на прочность.</w:t>
      </w:r>
    </w:p>
    <w:p w:rsidR="00E041A1" w:rsidRDefault="00E041A1">
      <w:pPr>
        <w:pStyle w:val="21"/>
        <w:shd w:val="clear" w:color="auto" w:fill="auto"/>
        <w:spacing w:after="116" w:line="322" w:lineRule="exact"/>
        <w:ind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определять конструкцию и параметры передачи. Научится выполнять расчеты на прочность.</w:t>
      </w:r>
    </w:p>
    <w:p w:rsidR="00E041A1" w:rsidRDefault="00E041A1">
      <w:pPr>
        <w:pStyle w:val="21"/>
        <w:shd w:val="clear" w:color="auto" w:fill="auto"/>
        <w:spacing w:after="124" w:line="326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Для передачи винт-гайка определить параметры, выполнить проверочные расчеты.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</w:pPr>
      <w:r>
        <w:rPr>
          <w:rStyle w:val="2"/>
          <w:color w:val="000000"/>
        </w:rPr>
        <w:t>Чаще всего причиной выхода из строя передачи скольжения винт-гайка является износ резьбы. Кроме того, передача может выйти из строя в результате недостаточной прочности и устойчивости тела винта.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460"/>
      </w:pPr>
      <w:r>
        <w:rPr>
          <w:rStyle w:val="2"/>
          <w:color w:val="000000"/>
        </w:rPr>
        <w:t>Основным критерием работоспособности передач скольжения является износостойкость резьбы.</w:t>
      </w:r>
    </w:p>
    <w:p w:rsidR="00E041A1" w:rsidRDefault="001779C9">
      <w:pPr>
        <w:pStyle w:val="21"/>
        <w:shd w:val="clear" w:color="auto" w:fill="auto"/>
        <w:spacing w:after="0" w:line="322" w:lineRule="exact"/>
        <w:ind w:firstLine="460"/>
        <w:jc w:val="left"/>
        <w:sectPr w:rsidR="00E041A1">
          <w:type w:val="continuous"/>
          <w:pgSz w:w="11900" w:h="16840"/>
          <w:pgMar w:top="2062" w:right="259" w:bottom="1232" w:left="1091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2462530" distR="63500" simplePos="0" relativeHeight="252008448" behindDoc="1" locked="0" layoutInCell="1" allowOverlap="1">
            <wp:simplePos x="0" y="0"/>
            <wp:positionH relativeFrom="margin">
              <wp:posOffset>2379345</wp:posOffset>
            </wp:positionH>
            <wp:positionV relativeFrom="paragraph">
              <wp:posOffset>621665</wp:posOffset>
            </wp:positionV>
            <wp:extent cx="1487170" cy="189230"/>
            <wp:effectExtent l="19050" t="0" r="0" b="0"/>
            <wp:wrapTopAndBottom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Расчет винта на прочность. Этот расчет выполняется как проверочный. Так как тело винта одновременно подвергается сжатию (или растяжению) и кручению, то,</w:t>
      </w:r>
    </w:p>
    <w:p w:rsidR="00E041A1" w:rsidRDefault="00E041A1">
      <w:pPr>
        <w:spacing w:before="6" w:after="6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2064" w:right="0" w:bottom="1229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pStyle w:val="21"/>
        <w:shd w:val="clear" w:color="auto" w:fill="auto"/>
        <w:spacing w:after="0" w:line="260" w:lineRule="exact"/>
        <w:ind w:firstLine="0"/>
        <w:jc w:val="left"/>
        <w:sectPr w:rsidR="00E041A1">
          <w:type w:val="continuous"/>
          <w:pgSz w:w="11900" w:h="16840"/>
          <w:pgMar w:top="2064" w:right="262" w:bottom="1229" w:left="108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2009472" behindDoc="1" locked="0" layoutInCell="1" allowOverlap="1">
            <wp:simplePos x="0" y="0"/>
            <wp:positionH relativeFrom="margin">
              <wp:posOffset>2552065</wp:posOffset>
            </wp:positionH>
            <wp:positionV relativeFrom="paragraph">
              <wp:posOffset>283210</wp:posOffset>
            </wp:positionV>
            <wp:extent cx="1487170" cy="298450"/>
            <wp:effectExtent l="19050" t="0" r="0" b="0"/>
            <wp:wrapTopAndBottom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>согласно энергетической теории, условие прочности винта записывается так:</w:t>
      </w:r>
    </w:p>
    <w:p w:rsidR="00E041A1" w:rsidRDefault="00E041A1">
      <w:pPr>
        <w:spacing w:before="14" w:after="14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601" w:right="0" w:bottom="1693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188" w:line="260" w:lineRule="exact"/>
        <w:ind w:firstLine="460"/>
        <w:jc w:val="left"/>
      </w:pPr>
      <w:r>
        <w:rPr>
          <w:rStyle w:val="2"/>
          <w:color w:val="000000"/>
        </w:rPr>
        <w:lastRenderedPageBreak/>
        <w:t>Здесь &lt;г„*=4е/(тц</w:t>
      </w:r>
      <w:r>
        <w:rPr>
          <w:rStyle w:val="2"/>
          <w:color w:val="000000"/>
          <w:vertAlign w:val="superscript"/>
        </w:rPr>
        <w:t>2</w:t>
      </w:r>
      <w:r>
        <w:rPr>
          <w:rStyle w:val="2"/>
          <w:color w:val="000000"/>
        </w:rPr>
        <w:t xml:space="preserve">), </w:t>
      </w:r>
      <w:r>
        <w:rPr>
          <w:rStyle w:val="2"/>
          <w:color w:val="000000"/>
          <w:lang w:val="en-US" w:eastAsia="en-US"/>
        </w:rPr>
        <w:t>t</w:t>
      </w:r>
      <w:r w:rsidRPr="00796D8A">
        <w:rPr>
          <w:rStyle w:val="2"/>
          <w:color w:val="000000"/>
          <w:lang w:eastAsia="en-US"/>
        </w:rPr>
        <w:t>, =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  <w:jc w:val="left"/>
      </w:pPr>
      <w:r>
        <w:rPr>
          <w:rStyle w:val="2"/>
          <w:color w:val="000000"/>
        </w:rPr>
        <w:t xml:space="preserve">где 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осевая сила; </w:t>
      </w:r>
      <w:r>
        <w:rPr>
          <w:rStyle w:val="2"/>
          <w:color w:val="000000"/>
          <w:lang w:val="en-US" w:eastAsia="en-US"/>
        </w:rPr>
        <w:t>di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внутренний диаметр резьбы; М </w:t>
      </w:r>
      <w:r>
        <w:rPr>
          <w:rStyle w:val="2"/>
          <w:color w:val="000000"/>
          <w:vertAlign w:val="subscript"/>
        </w:rPr>
        <w:t>р</w:t>
      </w:r>
      <w:r>
        <w:rPr>
          <w:rStyle w:val="2"/>
          <w:color w:val="000000"/>
        </w:rPr>
        <w:t xml:space="preserve"> - момент сил в резьбе. Приближенно можно провести проверочный расчет винта на прочность по расчетной осевой силе 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  <w:vertAlign w:val="subscript"/>
        </w:rPr>
        <w:t>расч</w:t>
      </w:r>
      <w:r>
        <w:rPr>
          <w:rStyle w:val="2"/>
          <w:color w:val="000000"/>
        </w:rPr>
        <w:t xml:space="preserve"> = 1,3 </w:t>
      </w:r>
      <w:r>
        <w:rPr>
          <w:rStyle w:val="2"/>
          <w:color w:val="000000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по условию</w:t>
      </w:r>
    </w:p>
    <w:p w:rsidR="00E041A1" w:rsidRDefault="00E041A1">
      <w:pPr>
        <w:pStyle w:val="21"/>
        <w:shd w:val="clear" w:color="auto" w:fill="auto"/>
        <w:tabs>
          <w:tab w:val="left" w:pos="6278"/>
        </w:tabs>
        <w:spacing w:after="0" w:line="260" w:lineRule="exact"/>
        <w:ind w:left="3460" w:firstLine="0"/>
      </w:pPr>
      <w:r>
        <w:rPr>
          <w:rStyle w:val="2"/>
          <w:color w:val="000000"/>
        </w:rPr>
        <w:t xml:space="preserve">^ экв = </w:t>
      </w:r>
      <w:r>
        <w:rPr>
          <w:rStyle w:val="2"/>
          <w:color w:val="000000"/>
          <w:vertAlign w:val="superscript"/>
        </w:rPr>
        <w:t xml:space="preserve">4 </w:t>
      </w:r>
      <w:r>
        <w:rPr>
          <w:rStyle w:val="2"/>
          <w:color w:val="000000"/>
          <w:vertAlign w:val="superscript"/>
          <w:lang w:val="en-US" w:eastAsia="en-US"/>
        </w:rPr>
        <w:t>Q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расч / </w:t>
      </w:r>
      <w:r>
        <w:rPr>
          <w:rStyle w:val="2"/>
          <w:color w:val="000000"/>
          <w:vertAlign w:val="superscript"/>
        </w:rPr>
        <w:t xml:space="preserve">(п </w:t>
      </w:r>
      <w:r>
        <w:rPr>
          <w:rStyle w:val="2"/>
          <w:color w:val="000000"/>
          <w:vertAlign w:val="superscript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1 </w:t>
      </w:r>
      <w:r>
        <w:rPr>
          <w:rStyle w:val="2"/>
          <w:color w:val="000000"/>
          <w:vertAlign w:val="superscript"/>
        </w:rPr>
        <w:t>)</w:t>
      </w:r>
      <w:r>
        <w:rPr>
          <w:rStyle w:val="2"/>
          <w:color w:val="000000"/>
        </w:rPr>
        <w:tab/>
        <w:t>— р</w:t>
      </w:r>
    </w:p>
    <w:p w:rsidR="00E041A1" w:rsidRDefault="00E041A1">
      <w:pPr>
        <w:pStyle w:val="21"/>
        <w:shd w:val="clear" w:color="auto" w:fill="auto"/>
        <w:spacing w:after="0" w:line="260" w:lineRule="exact"/>
        <w:ind w:firstLine="460"/>
        <w:jc w:val="left"/>
      </w:pPr>
      <w:r>
        <w:rPr>
          <w:rStyle w:val="2"/>
          <w:color w:val="000000"/>
        </w:rPr>
        <w:t>Расчет винта на устойчивость. Этот расчет также выполняется как проверочный</w:t>
      </w:r>
    </w:p>
    <w:p w:rsidR="00E041A1" w:rsidRDefault="001779C9">
      <w:pPr>
        <w:pStyle w:val="21"/>
        <w:shd w:val="clear" w:color="auto" w:fill="auto"/>
        <w:spacing w:after="0" w:line="326" w:lineRule="exact"/>
        <w:ind w:firstLine="0"/>
        <w:jc w:val="left"/>
      </w:pPr>
      <w:r>
        <w:rPr>
          <w:noProof/>
        </w:rPr>
        <w:drawing>
          <wp:anchor distT="0" distB="0" distL="63500" distR="63500" simplePos="0" relativeHeight="252010496" behindDoc="1" locked="0" layoutInCell="1" allowOverlap="1">
            <wp:simplePos x="0" y="0"/>
            <wp:positionH relativeFrom="margin">
              <wp:posOffset>-72390</wp:posOffset>
            </wp:positionH>
            <wp:positionV relativeFrom="paragraph">
              <wp:posOffset>-688975</wp:posOffset>
            </wp:positionV>
            <wp:extent cx="6699250" cy="658495"/>
            <wp:effectExtent l="19050" t="0" r="6350" b="0"/>
            <wp:wrapTopAndBottom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5"/>
          <w:color w:val="000000"/>
        </w:rPr>
        <w:t>X</w:t>
      </w:r>
      <w:r w:rsidR="00E041A1">
        <w:rPr>
          <w:rStyle w:val="2"/>
          <w:color w:val="000000"/>
        </w:rPr>
        <w:t xml:space="preserve"> стержня (см. сопротивление материалов). Гибкость стержня определяется по формуле:</w:t>
      </w:r>
    </w:p>
    <w:p w:rsidR="00E041A1" w:rsidRDefault="00E041A1">
      <w:pPr>
        <w:pStyle w:val="21"/>
        <w:shd w:val="clear" w:color="auto" w:fill="auto"/>
        <w:spacing w:after="8" w:line="260" w:lineRule="exact"/>
        <w:ind w:left="220" w:firstLine="0"/>
        <w:jc w:val="center"/>
      </w:pPr>
      <w:r>
        <w:rPr>
          <w:rStyle w:val="2"/>
          <w:color w:val="000000"/>
        </w:rPr>
        <w:t xml:space="preserve">X = </w:t>
      </w:r>
      <w:r>
        <w:rPr>
          <w:rStyle w:val="25"/>
          <w:color w:val="000000"/>
          <w:lang w:val="en-US" w:eastAsia="en-US"/>
        </w:rPr>
        <w:t>ydji</w:t>
      </w:r>
      <w:r>
        <w:rPr>
          <w:rStyle w:val="2"/>
          <w:color w:val="000000"/>
        </w:rPr>
        <w:t>,</w:t>
      </w:r>
    </w:p>
    <w:p w:rsidR="00E041A1" w:rsidRDefault="00E041A1">
      <w:pPr>
        <w:pStyle w:val="21"/>
        <w:shd w:val="clear" w:color="auto" w:fill="auto"/>
        <w:spacing w:after="0" w:line="322" w:lineRule="exact"/>
        <w:ind w:firstLine="0"/>
      </w:pPr>
      <w:r>
        <w:rPr>
          <w:rStyle w:val="2"/>
          <w:color w:val="000000"/>
        </w:rPr>
        <w:t xml:space="preserve">где р- коэффициент приведения длины (для двухопорных винтов р = 1; если опорной является гайка, то р = 2); </w:t>
      </w:r>
      <w:r>
        <w:rPr>
          <w:rStyle w:val="25"/>
          <w:color w:val="000000"/>
          <w:lang w:val="en-US" w:eastAsia="en-US"/>
        </w:rPr>
        <w:t>l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-</w:t>
      </w:r>
      <w:r>
        <w:rPr>
          <w:rStyle w:val="2"/>
          <w:color w:val="000000"/>
        </w:rPr>
        <w:t xml:space="preserve"> расчетная длина винта (для двухопорных винтов - расстояние между опорами; если опорой является гайка, то расстояние от середины гайки до свободного конца); </w:t>
      </w:r>
      <w:r>
        <w:rPr>
          <w:rStyle w:val="25"/>
          <w:color w:val="000000"/>
          <w:lang w:val="en-US" w:eastAsia="en-US"/>
        </w:rPr>
        <w:t>i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- радиус инерции сечения (для винта </w:t>
      </w:r>
      <w:r>
        <w:rPr>
          <w:rStyle w:val="25"/>
          <w:color w:val="000000"/>
          <w:lang w:val="en-US" w:eastAsia="en-US"/>
        </w:rPr>
        <w:t>i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=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1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/ 4).</w:t>
      </w:r>
    </w:p>
    <w:p w:rsidR="00E041A1" w:rsidRDefault="00E041A1">
      <w:pPr>
        <w:pStyle w:val="21"/>
        <w:shd w:val="clear" w:color="auto" w:fill="auto"/>
        <w:spacing w:after="86" w:line="322" w:lineRule="exact"/>
        <w:ind w:firstLine="460"/>
        <w:jc w:val="left"/>
      </w:pPr>
      <w:r>
        <w:rPr>
          <w:rStyle w:val="2"/>
          <w:color w:val="000000"/>
        </w:rPr>
        <w:t>Допускаемое напряжение [а</w:t>
      </w:r>
      <w:r>
        <w:rPr>
          <w:rStyle w:val="2"/>
          <w:color w:val="000000"/>
          <w:vertAlign w:val="subscript"/>
        </w:rPr>
        <w:t>сж</w:t>
      </w:r>
      <w:r>
        <w:rPr>
          <w:rStyle w:val="2"/>
          <w:color w:val="000000"/>
        </w:rPr>
        <w:t>] = а</w:t>
      </w:r>
      <w:r>
        <w:rPr>
          <w:rStyle w:val="2"/>
          <w:color w:val="000000"/>
          <w:vertAlign w:val="subscript"/>
        </w:rPr>
        <w:t>т</w:t>
      </w:r>
      <w:r>
        <w:rPr>
          <w:rStyle w:val="2"/>
          <w:color w:val="000000"/>
        </w:rPr>
        <w:t xml:space="preserve"> </w:t>
      </w:r>
      <w:r w:rsidRPr="00796D8A">
        <w:rPr>
          <w:rStyle w:val="2"/>
          <w:color w:val="000000"/>
          <w:lang w:eastAsia="en-US"/>
        </w:rPr>
        <w:t>/[</w:t>
      </w:r>
      <w:r>
        <w:rPr>
          <w:rStyle w:val="2"/>
          <w:color w:val="000000"/>
          <w:lang w:val="en-US" w:eastAsia="en-US"/>
        </w:rPr>
        <w:t>s</w:t>
      </w:r>
      <w:r w:rsidRPr="00796D8A">
        <w:rPr>
          <w:rStyle w:val="2"/>
          <w:color w:val="000000"/>
          <w:lang w:eastAsia="en-US"/>
        </w:rPr>
        <w:t xml:space="preserve">]], </w:t>
      </w:r>
      <w:r>
        <w:rPr>
          <w:rStyle w:val="2"/>
          <w:color w:val="000000"/>
        </w:rPr>
        <w:t xml:space="preserve">где </w:t>
      </w:r>
      <w:r w:rsidRPr="00796D8A">
        <w:rPr>
          <w:rStyle w:val="2"/>
          <w:color w:val="000000"/>
          <w:lang w:eastAsia="en-US"/>
        </w:rPr>
        <w:t>[</w:t>
      </w:r>
      <w:r>
        <w:rPr>
          <w:rStyle w:val="2"/>
          <w:color w:val="000000"/>
          <w:lang w:val="en-US" w:eastAsia="en-US"/>
        </w:rPr>
        <w:t>s</w:t>
      </w:r>
      <w:r w:rsidRPr="00796D8A">
        <w:rPr>
          <w:rStyle w:val="2"/>
          <w:color w:val="000000"/>
          <w:lang w:eastAsia="en-US"/>
        </w:rPr>
        <w:t xml:space="preserve">] </w:t>
      </w:r>
      <w:r>
        <w:rPr>
          <w:rStyle w:val="2"/>
          <w:color w:val="000000"/>
        </w:rPr>
        <w:t>= 2...4 - допускаемый коэффициент запаса прочности.</w:t>
      </w:r>
    </w:p>
    <w:p w:rsidR="00E041A1" w:rsidRDefault="00E041A1">
      <w:pPr>
        <w:pStyle w:val="21"/>
        <w:shd w:val="clear" w:color="auto" w:fill="auto"/>
        <w:spacing w:after="0" w:line="365" w:lineRule="exact"/>
        <w:ind w:firstLine="460"/>
        <w:jc w:val="left"/>
        <w:sectPr w:rsidR="00E041A1">
          <w:type w:val="continuous"/>
          <w:pgSz w:w="11900" w:h="16840"/>
          <w:pgMar w:top="1601" w:right="262" w:bottom="1693" w:left="1087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Расчет гайки. Высота гайки И</w:t>
      </w:r>
      <w:r>
        <w:rPr>
          <w:rStyle w:val="2"/>
          <w:color w:val="000000"/>
          <w:vertAlign w:val="subscript"/>
        </w:rPr>
        <w:t>г</w:t>
      </w:r>
      <w:r>
        <w:rPr>
          <w:rStyle w:val="2"/>
          <w:color w:val="000000"/>
        </w:rPr>
        <w:t xml:space="preserve"> = у </w:t>
      </w:r>
      <w:r>
        <w:rPr>
          <w:rStyle w:val="2"/>
          <w:color w:val="000000"/>
          <w:vertAlign w:val="subscript"/>
        </w:rPr>
        <w:t>Н</w:t>
      </w:r>
      <w:r>
        <w:rPr>
          <w:rStyle w:val="2"/>
          <w:color w:val="000000"/>
        </w:rPr>
        <w:t xml:space="preserve"> </w:t>
      </w:r>
      <w:r>
        <w:rPr>
          <w:rStyle w:val="2"/>
          <w:color w:val="000000"/>
          <w:lang w:val="en-US" w:eastAsia="en-US"/>
        </w:rPr>
        <w:t>d</w:t>
      </w:r>
      <w:r w:rsidRPr="00796D8A">
        <w:rPr>
          <w:rStyle w:val="2"/>
          <w:color w:val="000000"/>
          <w:vertAlign w:val="subscript"/>
          <w:lang w:eastAsia="en-US"/>
        </w:rPr>
        <w:t>2</w:t>
      </w:r>
      <w:r w:rsidRPr="00796D8A">
        <w:rPr>
          <w:rStyle w:val="2"/>
          <w:color w:val="000000"/>
          <w:lang w:eastAsia="en-US"/>
        </w:rPr>
        <w:t xml:space="preserve">; </w:t>
      </w:r>
      <w:r>
        <w:rPr>
          <w:rStyle w:val="2"/>
          <w:color w:val="000000"/>
        </w:rPr>
        <w:t xml:space="preserve">наружный диаметр </w:t>
      </w:r>
      <w:r>
        <w:rPr>
          <w:rStyle w:val="25"/>
          <w:color w:val="000000"/>
          <w:lang w:val="en-US" w:eastAsia="en-US"/>
        </w:rPr>
        <w:t>D</w:t>
      </w:r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>определяется из условия ее прочности на растяжение и кручение:</w:t>
      </w:r>
    </w:p>
    <w:p w:rsidR="00E041A1" w:rsidRDefault="001779C9">
      <w:pPr>
        <w:pStyle w:val="21"/>
        <w:shd w:val="clear" w:color="auto" w:fill="auto"/>
        <w:spacing w:after="952" w:line="260" w:lineRule="exact"/>
        <w:ind w:firstLine="0"/>
      </w:pPr>
      <w:r>
        <w:rPr>
          <w:noProof/>
        </w:rPr>
        <w:lastRenderedPageBreak/>
        <w:drawing>
          <wp:anchor distT="0" distB="0" distL="780415" distR="612775" simplePos="0" relativeHeight="252011520" behindDoc="1" locked="0" layoutInCell="1" allowOverlap="1">
            <wp:simplePos x="0" y="0"/>
            <wp:positionH relativeFrom="margin">
              <wp:posOffset>704850</wp:posOffset>
            </wp:positionH>
            <wp:positionV relativeFrom="margin">
              <wp:posOffset>-156845</wp:posOffset>
            </wp:positionV>
            <wp:extent cx="1920240" cy="231775"/>
            <wp:effectExtent l="19050" t="0" r="3810" b="0"/>
            <wp:wrapTopAndBottom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2065" distB="0" distL="63500" distR="1896110" simplePos="0" relativeHeight="252012544" behindDoc="1" locked="0" layoutInCell="1" allowOverlap="1">
            <wp:simplePos x="0" y="0"/>
            <wp:positionH relativeFrom="margin">
              <wp:posOffset>3237865</wp:posOffset>
            </wp:positionH>
            <wp:positionV relativeFrom="margin">
              <wp:posOffset>-144145</wp:posOffset>
            </wp:positionV>
            <wp:extent cx="1481455" cy="262255"/>
            <wp:effectExtent l="19050" t="0" r="4445" b="0"/>
            <wp:wrapTopAndBottom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1A1">
        <w:rPr>
          <w:rStyle w:val="2"/>
          <w:color w:val="000000"/>
        </w:rPr>
        <w:t xml:space="preserve">где </w:t>
      </w:r>
      <w:r w:rsidR="00E041A1">
        <w:rPr>
          <w:rStyle w:val="2"/>
          <w:color w:val="000000"/>
          <w:lang w:val="en-US" w:eastAsia="en-US"/>
        </w:rPr>
        <w:t>Q</w:t>
      </w:r>
      <w:r w:rsidR="00E041A1" w:rsidRPr="00796D8A">
        <w:rPr>
          <w:rStyle w:val="2"/>
          <w:color w:val="000000"/>
          <w:lang w:eastAsia="en-US"/>
        </w:rPr>
        <w:t xml:space="preserve"> </w:t>
      </w:r>
      <w:r w:rsidR="00E041A1">
        <w:rPr>
          <w:rStyle w:val="2"/>
          <w:color w:val="000000"/>
          <w:vertAlign w:val="subscript"/>
        </w:rPr>
        <w:t>расч</w:t>
      </w:r>
      <w:r w:rsidR="00E041A1">
        <w:rPr>
          <w:rStyle w:val="2"/>
          <w:color w:val="000000"/>
        </w:rPr>
        <w:t xml:space="preserve"> = 1,3 </w:t>
      </w:r>
      <w:r w:rsidR="00E041A1">
        <w:rPr>
          <w:rStyle w:val="2"/>
          <w:color w:val="000000"/>
          <w:lang w:val="en-US" w:eastAsia="en-US"/>
        </w:rPr>
        <w:t>Q</w:t>
      </w:r>
      <w:r w:rsidR="00E041A1" w:rsidRPr="00796D8A">
        <w:rPr>
          <w:rStyle w:val="2"/>
          <w:color w:val="000000"/>
          <w:lang w:eastAsia="en-US"/>
        </w:rPr>
        <w:t xml:space="preserve">; </w:t>
      </w:r>
      <w:r w:rsidR="00E041A1">
        <w:rPr>
          <w:rStyle w:val="2"/>
          <w:color w:val="000000"/>
          <w:lang w:val="en-US" w:eastAsia="en-US"/>
        </w:rPr>
        <w:t>d</w:t>
      </w:r>
      <w:r w:rsidR="00E041A1" w:rsidRPr="00796D8A">
        <w:rPr>
          <w:rStyle w:val="2"/>
          <w:color w:val="000000"/>
          <w:lang w:eastAsia="en-US"/>
        </w:rPr>
        <w:t xml:space="preserve"> - </w:t>
      </w:r>
      <w:r w:rsidR="00E041A1">
        <w:rPr>
          <w:rStyle w:val="2"/>
          <w:color w:val="000000"/>
        </w:rPr>
        <w:t>наружный диаметр резьбы. Отсюда:</w:t>
      </w:r>
    </w:p>
    <w:p w:rsidR="00E041A1" w:rsidRDefault="00E041A1">
      <w:pPr>
        <w:pStyle w:val="421"/>
        <w:keepNext/>
        <w:keepLines/>
        <w:shd w:val="clear" w:color="auto" w:fill="auto"/>
        <w:spacing w:after="352" w:line="260" w:lineRule="exact"/>
        <w:ind w:left="40"/>
        <w:jc w:val="center"/>
      </w:pPr>
      <w:bookmarkStart w:id="52" w:name="bookmark53"/>
      <w:r>
        <w:rPr>
          <w:rStyle w:val="420"/>
          <w:color w:val="000000"/>
        </w:rPr>
        <w:t>Практическая работа № 31</w:t>
      </w:r>
      <w:bookmarkEnd w:id="52"/>
    </w:p>
    <w:p w:rsidR="00E041A1" w:rsidRDefault="00E041A1">
      <w:pPr>
        <w:pStyle w:val="421"/>
        <w:keepNext/>
        <w:keepLines/>
        <w:shd w:val="clear" w:color="auto" w:fill="auto"/>
        <w:spacing w:after="177" w:line="260" w:lineRule="exact"/>
      </w:pPr>
      <w:bookmarkStart w:id="53" w:name="bookmark54"/>
      <w:r>
        <w:rPr>
          <w:rStyle w:val="420"/>
          <w:color w:val="000000"/>
        </w:rPr>
        <w:t>Тема 26 Валы и оси. Опоры валов и осей.</w:t>
      </w:r>
      <w:bookmarkEnd w:id="53"/>
    </w:p>
    <w:p w:rsidR="00E041A1" w:rsidRDefault="00E041A1">
      <w:pPr>
        <w:pStyle w:val="21"/>
        <w:numPr>
          <w:ilvl w:val="0"/>
          <w:numId w:val="26"/>
        </w:numPr>
        <w:shd w:val="clear" w:color="auto" w:fill="auto"/>
        <w:tabs>
          <w:tab w:val="left" w:pos="349"/>
        </w:tabs>
        <w:spacing w:after="119" w:line="260" w:lineRule="exact"/>
        <w:ind w:firstLine="0"/>
      </w:pPr>
      <w:r>
        <w:rPr>
          <w:rStyle w:val="2"/>
          <w:color w:val="000000"/>
        </w:rPr>
        <w:t>Определение диаметра вала под подшипником.</w:t>
      </w:r>
    </w:p>
    <w:p w:rsidR="00E041A1" w:rsidRDefault="00E041A1">
      <w:pPr>
        <w:pStyle w:val="21"/>
        <w:shd w:val="clear" w:color="auto" w:fill="auto"/>
        <w:spacing w:after="0" w:line="326" w:lineRule="exact"/>
        <w:ind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проектировать размеры валов и выполнять их проверочный расчет.</w:t>
      </w:r>
    </w:p>
    <w:p w:rsidR="00E041A1" w:rsidRDefault="00E041A1">
      <w:pPr>
        <w:pStyle w:val="21"/>
        <w:shd w:val="clear" w:color="auto" w:fill="auto"/>
        <w:spacing w:after="0" w:line="509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Определить размеры валов и проверить правильность расчетом на кручение. Исходные данные:</w:t>
      </w:r>
    </w:p>
    <w:p w:rsidR="00E041A1" w:rsidRDefault="00E041A1">
      <w:pPr>
        <w:pStyle w:val="21"/>
        <w:shd w:val="clear" w:color="auto" w:fill="auto"/>
        <w:spacing w:after="86" w:line="326" w:lineRule="exact"/>
        <w:ind w:left="740" w:right="3200" w:firstLine="0"/>
        <w:jc w:val="left"/>
      </w:pPr>
      <w:r>
        <w:rPr>
          <w:rStyle w:val="2"/>
          <w:color w:val="000000"/>
        </w:rPr>
        <w:t xml:space="preserve">Крутящий момент на ведущем валу: </w:t>
      </w:r>
      <w:r>
        <w:rPr>
          <w:rStyle w:val="25"/>
          <w:color w:val="000000"/>
        </w:rPr>
        <w:t>Т</w:t>
      </w:r>
      <w:r>
        <w:rPr>
          <w:rStyle w:val="25"/>
          <w:color w:val="000000"/>
          <w:vertAlign w:val="subscript"/>
        </w:rPr>
        <w:t>б</w:t>
      </w:r>
      <w:r>
        <w:rPr>
          <w:rStyle w:val="2"/>
          <w:color w:val="000000"/>
        </w:rPr>
        <w:t xml:space="preserve"> = 32,51 • 10</w:t>
      </w:r>
      <w:r>
        <w:rPr>
          <w:rStyle w:val="2"/>
          <w:color w:val="000000"/>
          <w:vertAlign w:val="superscript"/>
        </w:rPr>
        <w:t>3</w:t>
      </w:r>
      <w:r>
        <w:rPr>
          <w:rStyle w:val="2"/>
          <w:color w:val="000000"/>
        </w:rPr>
        <w:t xml:space="preserve"> </w:t>
      </w:r>
      <w:r>
        <w:rPr>
          <w:rStyle w:val="25"/>
          <w:color w:val="000000"/>
        </w:rPr>
        <w:t xml:space="preserve">Нм </w:t>
      </w:r>
      <w:r>
        <w:rPr>
          <w:rStyle w:val="2"/>
          <w:color w:val="000000"/>
        </w:rPr>
        <w:t xml:space="preserve">Крутящий момент на ведомом валу: </w:t>
      </w:r>
      <w:r>
        <w:rPr>
          <w:rStyle w:val="25"/>
          <w:color w:val="000000"/>
        </w:rPr>
        <w:t>Т</w:t>
      </w:r>
      <w:r>
        <w:rPr>
          <w:rStyle w:val="25"/>
          <w:color w:val="000000"/>
          <w:vertAlign w:val="subscript"/>
        </w:rPr>
        <w:t>Т</w:t>
      </w:r>
      <w:r>
        <w:rPr>
          <w:rStyle w:val="2"/>
          <w:color w:val="000000"/>
        </w:rPr>
        <w:t xml:space="preserve"> = 93,64 • 10 </w:t>
      </w:r>
      <w:r>
        <w:rPr>
          <w:rStyle w:val="25"/>
          <w:color w:val="000000"/>
        </w:rPr>
        <w:t>Нм</w:t>
      </w:r>
    </w:p>
    <w:p w:rsidR="00E041A1" w:rsidRDefault="00E041A1">
      <w:pPr>
        <w:pStyle w:val="21"/>
        <w:shd w:val="clear" w:color="auto" w:fill="auto"/>
        <w:spacing w:after="0"/>
        <w:ind w:firstLine="600"/>
        <w:jc w:val="left"/>
      </w:pPr>
      <w:r>
        <w:rPr>
          <w:rStyle w:val="2"/>
          <w:color w:val="000000"/>
        </w:rPr>
        <w:t>Проектировочный расчет валов редуктора проведем на кручение по пониженным допускаемым напряжениям.</w:t>
      </w:r>
    </w:p>
    <w:p w:rsidR="00E041A1" w:rsidRDefault="00E041A1">
      <w:pPr>
        <w:pStyle w:val="21"/>
        <w:shd w:val="clear" w:color="auto" w:fill="auto"/>
        <w:spacing w:after="0"/>
        <w:ind w:firstLine="600"/>
        <w:jc w:val="left"/>
      </w:pPr>
      <w:r>
        <w:rPr>
          <w:rStyle w:val="2"/>
          <w:color w:val="000000"/>
        </w:rPr>
        <w:t>Для ведущего вала:</w:t>
      </w:r>
    </w:p>
    <w:p w:rsidR="00E041A1" w:rsidRDefault="001779C9">
      <w:pPr>
        <w:pStyle w:val="21"/>
        <w:shd w:val="clear" w:color="auto" w:fill="auto"/>
        <w:spacing w:after="0" w:line="413" w:lineRule="exact"/>
        <w:ind w:firstLine="600"/>
        <w:jc w:val="left"/>
        <w:sectPr w:rsidR="00E041A1">
          <w:headerReference w:type="even" r:id="rId217"/>
          <w:headerReference w:type="default" r:id="rId218"/>
          <w:pgSz w:w="11900" w:h="16840"/>
          <w:pgMar w:top="1601" w:right="262" w:bottom="1693" w:left="1087" w:header="0" w:footer="3" w:gutter="0"/>
          <w:pgNumType w:start="60"/>
          <w:cols w:space="720"/>
          <w:noEndnote/>
          <w:docGrid w:linePitch="360"/>
        </w:sectPr>
      </w:pPr>
      <w:r>
        <w:rPr>
          <w:noProof/>
        </w:rPr>
        <w:pict>
          <v:shape id="_x0000_s1410" type="#_x0000_t202" style="position:absolute;left:0;text-align:left;margin-left:157.75pt;margin-top:398pt;width:29.3pt;height:14.7pt;z-index:-251302912;mso-wrap-distance-left:163.7pt;mso-wrap-distance-right:24.95pt;mso-wrap-distance-bottom:15.6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16 • </w:t>
                  </w:r>
                  <w:r>
                    <w:rPr>
                      <w:rStyle w:val="5213pt4"/>
                      <w:color w:val="000000"/>
                    </w:rPr>
                    <w:t>т</w:t>
                  </w:r>
                  <w:r>
                    <w:rPr>
                      <w:rStyle w:val="5213pt4"/>
                      <w:color w:val="000000"/>
                      <w:vertAlign w:val="subscript"/>
                    </w:rPr>
                    <w:t>к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11" type="#_x0000_t202" style="position:absolute;left:0;text-align:left;margin-left:212pt;margin-top:400.45pt;width:64.3pt;height:12.25pt;z-index:-251301888;mso-wrap-distance-left:5pt;mso-wrap-distance-right:15.35pt;mso-wrap-distance-bottom:4.5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16 • 32,51 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>•lO</w:t>
                  </w:r>
                  <w:r>
                    <w:rPr>
                      <w:rStyle w:val="5211ptExact"/>
                      <w:color w:val="000000"/>
                      <w:vertAlign w:val="superscript"/>
                    </w:rPr>
                    <w:t>3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12" type="#_x0000_t202" style="position:absolute;left:0;text-align:left;margin-left:223.05pt;margin-top:415.55pt;width:44.65pt;height:13.95pt;z-index:-251300864;mso-wrap-distance-left:5pt;mso-wrap-distance-right:24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3,14 • 20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13" type="#_x0000_t202" style="position:absolute;left:0;text-align:left;margin-left:291.65pt;margin-top:405.9pt;width:39.85pt;height:15.9pt;z-index:-251299840;mso-wrap-distance-left:5pt;mso-wrap-distance-right:189.1pt;mso-wrap-distance-bottom:6.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20,5 </w:t>
                  </w:r>
                  <w:r>
                    <w:rPr>
                      <w:rStyle w:val="5213pt4"/>
                      <w:color w:val="000000"/>
                    </w:rPr>
                    <w:t>мм</w:t>
                  </w:r>
                </w:p>
              </w:txbxContent>
            </v:textbox>
            <w10:wrap type="topAndBottom" anchorx="margin" anchory="margin"/>
          </v:shape>
        </w:pict>
      </w:r>
      <w:r w:rsidR="00E041A1">
        <w:rPr>
          <w:rStyle w:val="2"/>
          <w:color w:val="000000"/>
        </w:rPr>
        <w:t>Допускаемое напряжение на кручение принимаем равным [г]</w:t>
      </w:r>
      <w:r w:rsidR="00E041A1">
        <w:rPr>
          <w:rStyle w:val="2"/>
          <w:color w:val="000000"/>
          <w:vertAlign w:val="subscript"/>
        </w:rPr>
        <w:t>к</w:t>
      </w:r>
      <w:r w:rsidR="00E041A1">
        <w:rPr>
          <w:rStyle w:val="2"/>
          <w:color w:val="000000"/>
        </w:rPr>
        <w:t xml:space="preserve"> = 20 ^ </w:t>
      </w:r>
      <w:r w:rsidR="00E041A1">
        <w:rPr>
          <w:rStyle w:val="25"/>
          <w:color w:val="000000"/>
        </w:rPr>
        <w:t>25МПа</w:t>
      </w:r>
      <w:r w:rsidR="00E041A1">
        <w:rPr>
          <w:rStyle w:val="2"/>
          <w:color w:val="000000"/>
        </w:rPr>
        <w:t>, т.к. на этот вал действует дополнительное усилие от ременной передачи: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7" type="#_x0000_t75" style="width:594.75pt;height:3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066" w:right="0" w:bottom="2280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90"/>
        <w:shd w:val="clear" w:color="auto" w:fill="auto"/>
        <w:spacing w:after="0" w:line="370" w:lineRule="exact"/>
        <w:ind w:left="600"/>
      </w:pPr>
      <w:r>
        <w:rPr>
          <w:rStyle w:val="91"/>
          <w:i w:val="0"/>
          <w:iCs w:val="0"/>
          <w:color w:val="000000"/>
        </w:rPr>
        <w:lastRenderedPageBreak/>
        <w:t xml:space="preserve">Принимаем </w:t>
      </w:r>
      <w:r>
        <w:rPr>
          <w:rStyle w:val="9"/>
          <w:i/>
          <w:iCs/>
          <w:color w:val="000000"/>
          <w:lang w:val="en-US" w:eastAsia="en-US"/>
        </w:rPr>
        <w:t>d</w:t>
      </w:r>
      <w:r>
        <w:rPr>
          <w:rStyle w:val="9"/>
          <w:i/>
          <w:iCs/>
          <w:color w:val="000000"/>
          <w:vertAlign w:val="subscript"/>
          <w:lang w:val="en-US" w:eastAsia="en-US"/>
        </w:rPr>
        <w:t>e</w:t>
      </w:r>
      <w:r w:rsidRPr="00796D8A">
        <w:rPr>
          <w:rStyle w:val="9"/>
          <w:i/>
          <w:iCs/>
          <w:color w:val="000000"/>
          <w:vertAlign w:val="subscript"/>
          <w:lang w:eastAsia="en-US"/>
        </w:rPr>
        <w:t>1</w:t>
      </w:r>
      <w:r w:rsidRPr="00796D8A">
        <w:rPr>
          <w:rStyle w:val="9"/>
          <w:i/>
          <w:iCs/>
          <w:color w:val="000000"/>
          <w:lang w:eastAsia="en-US"/>
        </w:rPr>
        <w:t xml:space="preserve">=25 </w:t>
      </w:r>
      <w:r>
        <w:rPr>
          <w:rStyle w:val="9"/>
          <w:i/>
          <w:iCs/>
          <w:color w:val="000000"/>
        </w:rPr>
        <w:t>мм.</w:t>
      </w:r>
    </w:p>
    <w:p w:rsidR="00E041A1" w:rsidRDefault="001779C9">
      <w:pPr>
        <w:pStyle w:val="21"/>
        <w:shd w:val="clear" w:color="auto" w:fill="auto"/>
        <w:spacing w:after="0"/>
        <w:ind w:left="600" w:right="4580" w:firstLine="0"/>
        <w:jc w:val="left"/>
        <w:sectPr w:rsidR="00E041A1">
          <w:type w:val="continuous"/>
          <w:pgSz w:w="11900" w:h="16840"/>
          <w:pgMar w:top="1066" w:right="272" w:bottom="2280" w:left="1097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414" type="#_x0000_t202" style="position:absolute;left:0;text-align:left;margin-left:117.9pt;margin-top:75.35pt;width:36.5pt;height:16.05pt;z-index:-251298816;mso-wrap-distance-left:124.3pt;mso-wrap-distance-right:5pt;mso-wrap-distance-bottom:4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68"/>
                    <w:shd w:val="clear" w:color="auto" w:fill="auto"/>
                    <w:tabs>
                      <w:tab w:val="left" w:pos="571"/>
                    </w:tabs>
                    <w:spacing w:line="260" w:lineRule="exact"/>
                  </w:pPr>
                  <w:r>
                    <w:rPr>
                      <w:rStyle w:val="6813pt"/>
                      <w:color w:val="000000"/>
                      <w:vertAlign w:val="superscript"/>
                    </w:rPr>
                    <w:t>d</w:t>
                  </w:r>
                  <w:r>
                    <w:rPr>
                      <w:rStyle w:val="6813pt"/>
                      <w:color w:val="000000"/>
                    </w:rPr>
                    <w:t>e</w:t>
                  </w:r>
                  <w:r>
                    <w:rPr>
                      <w:rStyle w:val="6812ptExact"/>
                      <w:color w:val="000000"/>
                    </w:rPr>
                    <w:t xml:space="preserve"> </w:t>
                  </w:r>
                  <w:r>
                    <w:rPr>
                      <w:rStyle w:val="68Exact"/>
                      <w:color w:val="000000"/>
                      <w:lang w:val="ru-RU" w:eastAsia="ru-RU"/>
                    </w:rPr>
                    <w:t>2</w:t>
                  </w:r>
                  <w:r>
                    <w:rPr>
                      <w:rStyle w:val="6812ptExact"/>
                      <w:color w:val="000000"/>
                      <w:lang w:val="ru-RU" w:eastAsia="ru-RU"/>
                    </w:rPr>
                    <w:tab/>
                  </w:r>
                  <w:r>
                    <w:rPr>
                      <w:rStyle w:val="68Exact"/>
                      <w:color w:val="000000"/>
                      <w:vertAlign w:val="superscript"/>
                      <w:lang w:val="ru-RU" w:eastAsia="ru-RU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15" type="#_x0000_t202" style="position:absolute;left:0;text-align:left;margin-left:158.7pt;margin-top:64.95pt;width:29.3pt;height:14.7pt;z-index:-251297792;mso-wrap-distance-left:5pt;mso-wrap-distance-right:5pt;mso-wrap-distance-bottom:15.9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16 • </w:t>
                  </w:r>
                  <w:r>
                    <w:rPr>
                      <w:rStyle w:val="5213pt4"/>
                      <w:color w:val="000000"/>
                    </w:rPr>
                    <w:t>Т</w:t>
                  </w:r>
                  <w:r>
                    <w:rPr>
                      <w:rStyle w:val="5213pt4"/>
                      <w:color w:val="000000"/>
                      <w:vertAlign w:val="subscript"/>
                    </w:rPr>
                    <w:t>т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16" type="#_x0000_t202" style="position:absolute;left:0;text-align:left;margin-left:191.8pt;margin-top:71.9pt;width:17.3pt;height:15.15pt;z-index:-251296768;mso-wrap-distance-left:5pt;mso-wrap-distance-right:5pt;mso-wrap-distance-bottom:8.4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13pt4"/>
                      <w:color w:val="000000"/>
                    </w:rPr>
                    <w:t>=</w:t>
                  </w:r>
                  <w:r>
                    <w:rPr>
                      <w:rStyle w:val="52Exact"/>
                      <w:color w:val="000000"/>
                    </w:rPr>
                    <w:t xml:space="preserve"> 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17" type="#_x0000_t202" style="position:absolute;left:0;text-align:left;margin-left:213.4pt;margin-top:67.7pt;width:64.8pt;height:12.25pt;z-index:-251295744;mso-wrap-distance-left:5pt;mso-wrap-distance-right:15.6pt;mso-wrap-distance-bottom:4.5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16 • 93,64 -10</w:t>
                  </w:r>
                  <w:r>
                    <w:rPr>
                      <w:rStyle w:val="5211ptExact"/>
                      <w:color w:val="000000"/>
                      <w:vertAlign w:val="superscript"/>
                      <w:lang w:val="ru-RU" w:eastAsia="ru-RU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18" type="#_x0000_t202" style="position:absolute;left:0;text-align:left;margin-left:224.95pt;margin-top:82.8pt;width:44.15pt;height:13.95pt;z-index:-251294720;mso-wrap-distance-left:5pt;mso-wrap-distance-right:24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3,14 • 25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19" type="#_x0000_t202" style="position:absolute;left:0;text-align:left;margin-left:293.8pt;margin-top:73.1pt;width:40.3pt;height:15.9pt;z-index:-251293696;mso-wrap-distance-left:5pt;mso-wrap-distance-right:186pt;mso-wrap-distance-bottom:6.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26,7 </w:t>
                  </w:r>
                  <w:r>
                    <w:rPr>
                      <w:rStyle w:val="5213pt4"/>
                      <w:color w:val="000000"/>
                    </w:rPr>
                    <w:t>мм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 xml:space="preserve">Диаметр вала под подшипниками </w:t>
      </w:r>
      <w:r w:rsidR="00E041A1">
        <w:rPr>
          <w:rStyle w:val="25"/>
          <w:color w:val="000000"/>
          <w:lang w:val="en-US" w:eastAsia="en-US"/>
        </w:rPr>
        <w:t>d</w:t>
      </w:r>
      <w:r w:rsidR="00E041A1">
        <w:rPr>
          <w:rStyle w:val="25"/>
          <w:color w:val="000000"/>
          <w:vertAlign w:val="subscript"/>
          <w:lang w:val="en-US" w:eastAsia="en-US"/>
        </w:rPr>
        <w:t>n</w:t>
      </w:r>
      <w:r w:rsidR="00E041A1" w:rsidRPr="00796D8A">
        <w:rPr>
          <w:rStyle w:val="25"/>
          <w:color w:val="000000"/>
          <w:vertAlign w:val="subscript"/>
          <w:lang w:eastAsia="en-US"/>
        </w:rPr>
        <w:t>1</w:t>
      </w:r>
      <w:r w:rsidR="00E041A1" w:rsidRPr="00796D8A">
        <w:rPr>
          <w:rStyle w:val="25"/>
          <w:color w:val="000000"/>
          <w:lang w:eastAsia="en-US"/>
        </w:rPr>
        <w:t xml:space="preserve">=30 </w:t>
      </w:r>
      <w:r w:rsidR="00E041A1">
        <w:rPr>
          <w:rStyle w:val="25"/>
          <w:color w:val="000000"/>
        </w:rPr>
        <w:t xml:space="preserve">мм. </w:t>
      </w:r>
      <w:r w:rsidR="00E041A1">
        <w:rPr>
          <w:rStyle w:val="2"/>
          <w:color w:val="000000"/>
        </w:rPr>
        <w:t xml:space="preserve">Диаметр вала под шестерней </w:t>
      </w:r>
      <w:r w:rsidR="00E041A1">
        <w:rPr>
          <w:rStyle w:val="25"/>
          <w:color w:val="000000"/>
          <w:lang w:val="en-US" w:eastAsia="en-US"/>
        </w:rPr>
        <w:t>d</w:t>
      </w:r>
      <w:r w:rsidR="00E041A1">
        <w:rPr>
          <w:rStyle w:val="25"/>
          <w:color w:val="000000"/>
          <w:vertAlign w:val="subscript"/>
          <w:lang w:val="en-US" w:eastAsia="en-US"/>
        </w:rPr>
        <w:t>m</w:t>
      </w:r>
      <w:r w:rsidR="00E041A1" w:rsidRPr="00796D8A">
        <w:rPr>
          <w:rStyle w:val="25"/>
          <w:color w:val="000000"/>
          <w:lang w:eastAsia="en-US"/>
        </w:rPr>
        <w:t xml:space="preserve">=35 </w:t>
      </w:r>
      <w:r w:rsidR="00E041A1">
        <w:rPr>
          <w:rStyle w:val="25"/>
          <w:color w:val="000000"/>
        </w:rPr>
        <w:t xml:space="preserve">мм. </w:t>
      </w:r>
      <w:r w:rsidR="00E041A1">
        <w:rPr>
          <w:rStyle w:val="2"/>
          <w:color w:val="000000"/>
        </w:rPr>
        <w:t>Диаметр выходного конца вала ведомого: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8" type="#_x0000_t75" style="width:594.75pt;height:12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169" w:right="0" w:bottom="2178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90"/>
        <w:shd w:val="clear" w:color="auto" w:fill="auto"/>
        <w:spacing w:after="0" w:line="370" w:lineRule="exact"/>
        <w:ind w:firstLine="600"/>
      </w:pPr>
      <w:r>
        <w:rPr>
          <w:rStyle w:val="91"/>
          <w:i w:val="0"/>
          <w:iCs w:val="0"/>
          <w:color w:val="000000"/>
        </w:rPr>
        <w:lastRenderedPageBreak/>
        <w:t xml:space="preserve">Принимаем </w:t>
      </w:r>
      <w:r>
        <w:rPr>
          <w:rStyle w:val="9"/>
          <w:i/>
          <w:iCs/>
          <w:color w:val="000000"/>
          <w:lang w:val="en-US" w:eastAsia="en-US"/>
        </w:rPr>
        <w:t>d</w:t>
      </w:r>
      <w:r>
        <w:rPr>
          <w:rStyle w:val="9"/>
          <w:i/>
          <w:iCs/>
          <w:color w:val="000000"/>
          <w:vertAlign w:val="subscript"/>
          <w:lang w:val="en-US" w:eastAsia="en-US"/>
        </w:rPr>
        <w:t>e</w:t>
      </w:r>
      <w:r w:rsidRPr="00796D8A">
        <w:rPr>
          <w:rStyle w:val="9"/>
          <w:i/>
          <w:iCs/>
          <w:color w:val="000000"/>
          <w:vertAlign w:val="subscript"/>
          <w:lang w:eastAsia="en-US"/>
        </w:rPr>
        <w:t>2</w:t>
      </w:r>
      <w:r w:rsidRPr="00796D8A">
        <w:rPr>
          <w:rStyle w:val="9"/>
          <w:i/>
          <w:iCs/>
          <w:color w:val="000000"/>
          <w:lang w:eastAsia="en-US"/>
        </w:rPr>
        <w:t xml:space="preserve">=30 </w:t>
      </w:r>
      <w:r>
        <w:rPr>
          <w:rStyle w:val="9"/>
          <w:i/>
          <w:iCs/>
          <w:color w:val="000000"/>
        </w:rPr>
        <w:t>мм.</w:t>
      </w:r>
    </w:p>
    <w:p w:rsidR="00E041A1" w:rsidRDefault="00E041A1">
      <w:pPr>
        <w:pStyle w:val="21"/>
        <w:shd w:val="clear" w:color="auto" w:fill="auto"/>
        <w:spacing w:after="0"/>
        <w:ind w:firstLine="600"/>
        <w:jc w:val="left"/>
      </w:pPr>
      <w:r>
        <w:rPr>
          <w:rStyle w:val="2"/>
          <w:color w:val="000000"/>
        </w:rPr>
        <w:t xml:space="preserve">Диаметр вала под подшипниками </w:t>
      </w:r>
      <w:r>
        <w:rPr>
          <w:rStyle w:val="25"/>
          <w:color w:val="000000"/>
          <w:lang w:val="en-US" w:eastAsia="en-US"/>
        </w:rPr>
        <w:t>d</w:t>
      </w:r>
      <w:r>
        <w:rPr>
          <w:rStyle w:val="25"/>
          <w:color w:val="000000"/>
          <w:vertAlign w:val="subscript"/>
          <w:lang w:val="en-US" w:eastAsia="en-US"/>
        </w:rPr>
        <w:t>n</w:t>
      </w:r>
      <w:r w:rsidRPr="00796D8A">
        <w:rPr>
          <w:rStyle w:val="25"/>
          <w:color w:val="000000"/>
          <w:vertAlign w:val="subscript"/>
          <w:lang w:eastAsia="en-US"/>
        </w:rPr>
        <w:t>2</w:t>
      </w:r>
      <w:r w:rsidRPr="00796D8A">
        <w:rPr>
          <w:rStyle w:val="25"/>
          <w:color w:val="000000"/>
          <w:lang w:eastAsia="en-US"/>
        </w:rPr>
        <w:t xml:space="preserve">= </w:t>
      </w:r>
      <w:r>
        <w:rPr>
          <w:rStyle w:val="25"/>
          <w:color w:val="000000"/>
        </w:rPr>
        <w:t>35 мм.</w:t>
      </w:r>
    </w:p>
    <w:p w:rsidR="00E041A1" w:rsidRDefault="00E041A1">
      <w:pPr>
        <w:pStyle w:val="21"/>
        <w:shd w:val="clear" w:color="auto" w:fill="auto"/>
        <w:spacing w:after="0"/>
        <w:ind w:firstLine="600"/>
        <w:jc w:val="left"/>
      </w:pPr>
      <w:r>
        <w:rPr>
          <w:rStyle w:val="2"/>
          <w:color w:val="000000"/>
        </w:rPr>
        <w:t xml:space="preserve">Диаметр вала под колесами </w:t>
      </w:r>
      <w:r>
        <w:rPr>
          <w:rStyle w:val="25"/>
          <w:color w:val="000000"/>
          <w:lang w:val="en-US" w:eastAsia="en-US"/>
        </w:rPr>
        <w:t>d</w:t>
      </w:r>
      <w:r>
        <w:rPr>
          <w:rStyle w:val="25"/>
          <w:color w:val="000000"/>
          <w:vertAlign w:val="subscript"/>
          <w:lang w:val="en-US" w:eastAsia="en-US"/>
        </w:rPr>
        <w:t>K</w:t>
      </w:r>
      <w:r w:rsidRPr="00796D8A">
        <w:rPr>
          <w:rStyle w:val="25"/>
          <w:color w:val="000000"/>
          <w:lang w:eastAsia="en-US"/>
        </w:rPr>
        <w:t xml:space="preserve">=40 </w:t>
      </w:r>
      <w:r>
        <w:rPr>
          <w:rStyle w:val="25"/>
          <w:color w:val="000000"/>
        </w:rPr>
        <w:t>мм.</w:t>
      </w:r>
    </w:p>
    <w:p w:rsidR="00E041A1" w:rsidRDefault="00E041A1">
      <w:pPr>
        <w:pStyle w:val="21"/>
        <w:shd w:val="clear" w:color="auto" w:fill="auto"/>
        <w:spacing w:after="0"/>
        <w:ind w:firstLine="600"/>
        <w:jc w:val="left"/>
        <w:sectPr w:rsidR="00E041A1">
          <w:type w:val="continuous"/>
          <w:pgSz w:w="11900" w:h="16840"/>
          <w:pgMar w:top="1169" w:right="272" w:bottom="2178" w:left="1097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Диаметры остальных участков валов назначаем, исходя из конструктивных соображений при компоновке редуктора.</w:t>
      </w:r>
    </w:p>
    <w:p w:rsidR="00E041A1" w:rsidRDefault="00E041A1">
      <w:pPr>
        <w:pStyle w:val="421"/>
        <w:keepNext/>
        <w:keepLines/>
        <w:shd w:val="clear" w:color="auto" w:fill="auto"/>
        <w:spacing w:after="177" w:line="260" w:lineRule="exact"/>
      </w:pPr>
      <w:bookmarkStart w:id="54" w:name="bookmark55"/>
      <w:r>
        <w:rPr>
          <w:rStyle w:val="420"/>
          <w:color w:val="000000"/>
        </w:rPr>
        <w:lastRenderedPageBreak/>
        <w:t>Тема 26 Валы и оси. Опоры валов и осей.</w:t>
      </w:r>
      <w:bookmarkEnd w:id="54"/>
    </w:p>
    <w:p w:rsidR="00E041A1" w:rsidRDefault="00E041A1">
      <w:pPr>
        <w:pStyle w:val="21"/>
        <w:numPr>
          <w:ilvl w:val="0"/>
          <w:numId w:val="26"/>
        </w:numPr>
        <w:shd w:val="clear" w:color="auto" w:fill="auto"/>
        <w:tabs>
          <w:tab w:val="left" w:pos="378"/>
        </w:tabs>
        <w:spacing w:after="119" w:line="260" w:lineRule="exact"/>
        <w:ind w:firstLine="0"/>
      </w:pPr>
      <w:r>
        <w:rPr>
          <w:rStyle w:val="2"/>
          <w:color w:val="000000"/>
        </w:rPr>
        <w:t>Определение диаметра вала под колесами.</w:t>
      </w:r>
    </w:p>
    <w:p w:rsidR="00E041A1" w:rsidRDefault="00E041A1">
      <w:pPr>
        <w:pStyle w:val="21"/>
        <w:shd w:val="clear" w:color="auto" w:fill="auto"/>
        <w:spacing w:after="0" w:line="326" w:lineRule="exact"/>
        <w:ind w:firstLine="0"/>
      </w:pPr>
      <w:r>
        <w:rPr>
          <w:rStyle w:val="23"/>
          <w:color w:val="000000"/>
        </w:rPr>
        <w:t>Цель работы:</w:t>
      </w:r>
      <w:r>
        <w:rPr>
          <w:rStyle w:val="2"/>
          <w:color w:val="000000"/>
        </w:rPr>
        <w:t xml:space="preserve"> Научиться проектировать размеры валов и выполнять их проверочный расчет.</w:t>
      </w:r>
    </w:p>
    <w:p w:rsidR="00E041A1" w:rsidRDefault="00E041A1">
      <w:pPr>
        <w:pStyle w:val="21"/>
        <w:shd w:val="clear" w:color="auto" w:fill="auto"/>
        <w:spacing w:after="0" w:line="509" w:lineRule="exact"/>
        <w:ind w:firstLine="0"/>
      </w:pPr>
      <w:r>
        <w:rPr>
          <w:rStyle w:val="23"/>
          <w:color w:val="000000"/>
        </w:rPr>
        <w:t>Задание:</w:t>
      </w:r>
      <w:r>
        <w:rPr>
          <w:rStyle w:val="2"/>
          <w:color w:val="000000"/>
        </w:rPr>
        <w:t xml:space="preserve"> Определить размеры валов и проверить правильность расчетом на кручение. Исходные данные:</w:t>
      </w:r>
    </w:p>
    <w:p w:rsidR="00E041A1" w:rsidRDefault="00E041A1">
      <w:pPr>
        <w:pStyle w:val="21"/>
        <w:shd w:val="clear" w:color="auto" w:fill="auto"/>
        <w:spacing w:after="198" w:line="322" w:lineRule="exact"/>
        <w:ind w:left="740" w:right="3200" w:firstLine="0"/>
        <w:jc w:val="left"/>
      </w:pPr>
      <w:r>
        <w:rPr>
          <w:rStyle w:val="2"/>
          <w:color w:val="000000"/>
        </w:rPr>
        <w:t xml:space="preserve">Крутящий момент на ведущем валу: </w:t>
      </w:r>
      <w:r>
        <w:rPr>
          <w:rStyle w:val="25"/>
          <w:color w:val="000000"/>
        </w:rPr>
        <w:t>Т</w:t>
      </w:r>
      <w:r>
        <w:rPr>
          <w:rStyle w:val="25"/>
          <w:color w:val="000000"/>
          <w:vertAlign w:val="subscript"/>
        </w:rPr>
        <w:t>б</w:t>
      </w:r>
      <w:r>
        <w:rPr>
          <w:rStyle w:val="2"/>
          <w:color w:val="000000"/>
        </w:rPr>
        <w:t xml:space="preserve"> = 32,51 • 10</w:t>
      </w:r>
      <w:r>
        <w:rPr>
          <w:rStyle w:val="2"/>
          <w:color w:val="000000"/>
          <w:vertAlign w:val="superscript"/>
        </w:rPr>
        <w:t>3</w:t>
      </w:r>
      <w:r>
        <w:rPr>
          <w:rStyle w:val="2"/>
          <w:color w:val="000000"/>
        </w:rPr>
        <w:t xml:space="preserve"> </w:t>
      </w:r>
      <w:r>
        <w:rPr>
          <w:rStyle w:val="25"/>
          <w:color w:val="000000"/>
        </w:rPr>
        <w:t xml:space="preserve">Нм </w:t>
      </w:r>
      <w:r>
        <w:rPr>
          <w:rStyle w:val="2"/>
          <w:color w:val="000000"/>
        </w:rPr>
        <w:t xml:space="preserve">Крутящий момент на ведомом валу: </w:t>
      </w:r>
      <w:r>
        <w:rPr>
          <w:rStyle w:val="25"/>
          <w:color w:val="000000"/>
        </w:rPr>
        <w:t>Т</w:t>
      </w:r>
      <w:r>
        <w:rPr>
          <w:rStyle w:val="25"/>
          <w:color w:val="000000"/>
          <w:vertAlign w:val="subscript"/>
        </w:rPr>
        <w:t>Т</w:t>
      </w:r>
      <w:r>
        <w:rPr>
          <w:rStyle w:val="2"/>
          <w:color w:val="000000"/>
        </w:rPr>
        <w:t xml:space="preserve"> = 93,64 • 10 </w:t>
      </w:r>
      <w:r>
        <w:rPr>
          <w:rStyle w:val="25"/>
          <w:color w:val="000000"/>
        </w:rPr>
        <w:t>Нм</w:t>
      </w:r>
    </w:p>
    <w:p w:rsidR="00E041A1" w:rsidRDefault="00E041A1">
      <w:pPr>
        <w:pStyle w:val="21"/>
        <w:shd w:val="clear" w:color="auto" w:fill="auto"/>
        <w:spacing w:after="0" w:line="374" w:lineRule="exact"/>
        <w:ind w:firstLine="600"/>
        <w:jc w:val="left"/>
      </w:pPr>
      <w:r>
        <w:rPr>
          <w:rStyle w:val="2"/>
          <w:color w:val="000000"/>
        </w:rPr>
        <w:t>Проектировочный расчет валов редуктора проведем на кручение по пониженным допускаемым напряжениям.</w:t>
      </w:r>
    </w:p>
    <w:p w:rsidR="00E041A1" w:rsidRDefault="00E041A1">
      <w:pPr>
        <w:pStyle w:val="21"/>
        <w:shd w:val="clear" w:color="auto" w:fill="auto"/>
        <w:spacing w:after="0" w:line="374" w:lineRule="exact"/>
        <w:ind w:firstLine="600"/>
        <w:jc w:val="left"/>
      </w:pPr>
      <w:r>
        <w:rPr>
          <w:rStyle w:val="2"/>
          <w:color w:val="000000"/>
        </w:rPr>
        <w:t>Для ведущего вала:</w:t>
      </w:r>
    </w:p>
    <w:p w:rsidR="00E041A1" w:rsidRDefault="001779C9">
      <w:pPr>
        <w:pStyle w:val="21"/>
        <w:shd w:val="clear" w:color="auto" w:fill="auto"/>
        <w:spacing w:after="0" w:line="408" w:lineRule="exact"/>
        <w:ind w:firstLine="600"/>
        <w:jc w:val="left"/>
        <w:sectPr w:rsidR="00E041A1">
          <w:headerReference w:type="even" r:id="rId219"/>
          <w:headerReference w:type="default" r:id="rId220"/>
          <w:pgSz w:w="11900" w:h="16840"/>
          <w:pgMar w:top="1169" w:right="272" w:bottom="2178" w:left="1097" w:header="0" w:footer="3" w:gutter="0"/>
          <w:pgNumType w:start="32"/>
          <w:cols w:space="720"/>
          <w:noEndnote/>
          <w:docGrid w:linePitch="360"/>
        </w:sectPr>
      </w:pPr>
      <w:r>
        <w:rPr>
          <w:noProof/>
        </w:rPr>
        <w:pict>
          <v:shape id="_x0000_s1422" type="#_x0000_t202" style="position:absolute;left:0;text-align:left;margin-left:157.25pt;margin-top:309.2pt;width:29.3pt;height:14.95pt;z-index:-251292672;mso-wrap-distance-left:163.7pt;mso-wrap-distance-right:24.95pt;mso-wrap-distance-bottom:15.6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16 • </w:t>
                  </w:r>
                  <w:r>
                    <w:rPr>
                      <w:rStyle w:val="5213pt4"/>
                      <w:color w:val="000000"/>
                    </w:rPr>
                    <w:t>Т</w:t>
                  </w:r>
                  <w:r>
                    <w:rPr>
                      <w:rStyle w:val="5213pt4"/>
                      <w:color w:val="000000"/>
                      <w:vertAlign w:val="subscript"/>
                    </w:rPr>
                    <w:t>к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23" type="#_x0000_t202" style="position:absolute;left:0;text-align:left;margin-left:211.5pt;margin-top:312.45pt;width:64.3pt;height:12pt;z-index:-251291648;mso-wrap-distance-left:5pt;mso-wrap-distance-right:15.35pt;mso-wrap-distance-bottom:4.8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16 • 32,51 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>•lO</w:t>
                  </w:r>
                  <w:r>
                    <w:rPr>
                      <w:rStyle w:val="5211ptExact"/>
                      <w:color w:val="000000"/>
                      <w:vertAlign w:val="superscript"/>
                    </w:rPr>
                    <w:t>3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24" type="#_x0000_t202" style="position:absolute;left:0;text-align:left;margin-left:222.55pt;margin-top:327.55pt;width:44.65pt;height:13.7pt;z-index:-251290624;mso-wrap-distance-left:5pt;mso-wrap-distance-right:24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3,14 • 20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25" type="#_x0000_t202" style="position:absolute;left:0;text-align:left;margin-left:291.2pt;margin-top:317.6pt;width:39.85pt;height:15.9pt;z-index:-251289600;mso-wrap-distance-left:5pt;mso-wrap-distance-right:189.1pt;mso-wrap-distance-bottom:6.2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20,5 </w:t>
                  </w:r>
                  <w:r>
                    <w:rPr>
                      <w:rStyle w:val="5213pt4"/>
                      <w:color w:val="000000"/>
                    </w:rPr>
                    <w:t>мм</w:t>
                  </w:r>
                </w:p>
              </w:txbxContent>
            </v:textbox>
            <w10:wrap type="topAndBottom" anchorx="margin" anchory="margin"/>
          </v:shape>
        </w:pict>
      </w:r>
      <w:r w:rsidR="00E041A1">
        <w:rPr>
          <w:rStyle w:val="2"/>
          <w:color w:val="000000"/>
        </w:rPr>
        <w:t>Допускаемое напряжение на кручение принимаем равным [г]</w:t>
      </w:r>
      <w:r w:rsidR="00E041A1">
        <w:rPr>
          <w:rStyle w:val="2"/>
          <w:color w:val="000000"/>
          <w:vertAlign w:val="subscript"/>
        </w:rPr>
        <w:t>к</w:t>
      </w:r>
      <w:r w:rsidR="00E041A1">
        <w:rPr>
          <w:rStyle w:val="2"/>
          <w:color w:val="000000"/>
        </w:rPr>
        <w:t xml:space="preserve"> = 20 ^ </w:t>
      </w:r>
      <w:r w:rsidR="00E041A1">
        <w:rPr>
          <w:rStyle w:val="25"/>
          <w:color w:val="000000"/>
        </w:rPr>
        <w:t>25МПа</w:t>
      </w:r>
      <w:r w:rsidR="00E041A1">
        <w:rPr>
          <w:rStyle w:val="2"/>
          <w:color w:val="000000"/>
        </w:rPr>
        <w:t>, т.к. на этот вал действует дополнительное усилие от ременной передачи:</w:t>
      </w:r>
    </w:p>
    <w:p w:rsidR="00E041A1" w:rsidRDefault="00E041A1">
      <w:pPr>
        <w:spacing w:before="100" w:after="100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527" w:right="0" w:bottom="3356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90"/>
        <w:shd w:val="clear" w:color="auto" w:fill="auto"/>
        <w:spacing w:after="0" w:line="370" w:lineRule="exact"/>
        <w:ind w:left="600"/>
      </w:pPr>
      <w:r>
        <w:rPr>
          <w:rStyle w:val="91"/>
          <w:i w:val="0"/>
          <w:iCs w:val="0"/>
          <w:color w:val="000000"/>
        </w:rPr>
        <w:lastRenderedPageBreak/>
        <w:t xml:space="preserve">Принимаем </w:t>
      </w:r>
      <w:r>
        <w:rPr>
          <w:rStyle w:val="9"/>
          <w:i/>
          <w:iCs/>
          <w:color w:val="000000"/>
          <w:lang w:val="en-US" w:eastAsia="en-US"/>
        </w:rPr>
        <w:t>d</w:t>
      </w:r>
      <w:r>
        <w:rPr>
          <w:rStyle w:val="9"/>
          <w:i/>
          <w:iCs/>
          <w:color w:val="000000"/>
          <w:vertAlign w:val="subscript"/>
          <w:lang w:val="en-US" w:eastAsia="en-US"/>
        </w:rPr>
        <w:t>e</w:t>
      </w:r>
      <w:r w:rsidRPr="00796D8A">
        <w:rPr>
          <w:rStyle w:val="9"/>
          <w:i/>
          <w:iCs/>
          <w:color w:val="000000"/>
          <w:vertAlign w:val="subscript"/>
          <w:lang w:eastAsia="en-US"/>
        </w:rPr>
        <w:t>1</w:t>
      </w:r>
      <w:r w:rsidRPr="00796D8A">
        <w:rPr>
          <w:rStyle w:val="9"/>
          <w:i/>
          <w:iCs/>
          <w:color w:val="000000"/>
          <w:lang w:eastAsia="en-US"/>
        </w:rPr>
        <w:t xml:space="preserve"> </w:t>
      </w:r>
      <w:r>
        <w:rPr>
          <w:rStyle w:val="9"/>
          <w:i/>
          <w:iCs/>
          <w:color w:val="000000"/>
        </w:rPr>
        <w:t>=25 мм.</w:t>
      </w:r>
    </w:p>
    <w:p w:rsidR="00E041A1" w:rsidRDefault="001779C9">
      <w:pPr>
        <w:pStyle w:val="21"/>
        <w:shd w:val="clear" w:color="auto" w:fill="auto"/>
        <w:spacing w:after="0"/>
        <w:ind w:left="600" w:right="4580" w:firstLine="0"/>
        <w:jc w:val="left"/>
        <w:sectPr w:rsidR="00E041A1">
          <w:type w:val="continuous"/>
          <w:pgSz w:w="11900" w:h="16840"/>
          <w:pgMar w:top="1527" w:right="272" w:bottom="3356" w:left="1097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426" type="#_x0000_t202" style="position:absolute;left:0;text-align:left;margin-left:117.9pt;margin-top:454.35pt;width:36.5pt;height:16.5pt;z-index:-251288576;mso-wrap-distance-left:124.3pt;mso-wrap-distance-right:5pt;mso-wrap-distance-bottom:6.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68"/>
                    <w:shd w:val="clear" w:color="auto" w:fill="auto"/>
                    <w:tabs>
                      <w:tab w:val="left" w:pos="571"/>
                    </w:tabs>
                    <w:spacing w:line="260" w:lineRule="exact"/>
                  </w:pPr>
                  <w:r>
                    <w:rPr>
                      <w:rStyle w:val="6813pt"/>
                      <w:color w:val="000000"/>
                      <w:vertAlign w:val="superscript"/>
                    </w:rPr>
                    <w:t>d</w:t>
                  </w:r>
                  <w:r>
                    <w:rPr>
                      <w:rStyle w:val="6813pt"/>
                      <w:color w:val="000000"/>
                    </w:rPr>
                    <w:t>B</w:t>
                  </w:r>
                  <w:r>
                    <w:rPr>
                      <w:rStyle w:val="6812ptExact"/>
                      <w:color w:val="000000"/>
                    </w:rPr>
                    <w:t xml:space="preserve"> </w:t>
                  </w:r>
                  <w:r>
                    <w:rPr>
                      <w:rStyle w:val="68Exact"/>
                      <w:color w:val="000000"/>
                      <w:lang w:val="ru-RU" w:eastAsia="ru-RU"/>
                    </w:rPr>
                    <w:t>2</w:t>
                  </w:r>
                  <w:r>
                    <w:rPr>
                      <w:rStyle w:val="6812ptExact"/>
                      <w:color w:val="000000"/>
                      <w:lang w:val="ru-RU" w:eastAsia="ru-RU"/>
                    </w:rPr>
                    <w:tab/>
                  </w:r>
                  <w:r>
                    <w:rPr>
                      <w:rStyle w:val="68Exact"/>
                      <w:color w:val="000000"/>
                      <w:vertAlign w:val="superscript"/>
                      <w:lang w:val="ru-RU" w:eastAsia="ru-RU"/>
                    </w:rPr>
                    <w:t>3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27" type="#_x0000_t202" style="position:absolute;left:0;text-align:left;margin-left:158.7pt;margin-top:444.2pt;width:29.3pt;height:14.95pt;z-index:-251287552;mso-wrap-distance-left:5pt;mso-wrap-distance-right:25.45pt;mso-wrap-distance-bottom:2.4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16 • </w:t>
                  </w:r>
                  <w:r>
                    <w:rPr>
                      <w:rStyle w:val="5213pt4"/>
                      <w:color w:val="000000"/>
                    </w:rPr>
                    <w:t>Тг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28" type="#_x0000_t202" style="position:absolute;left:0;text-align:left;margin-left:160.15pt;margin-top:461.55pt;width:50.9pt;height:17.5pt;z-index:-251286528;mso-wrap-distance-left:5pt;mso-wrap-distance-right:13.9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31"/>
                    <w:shd w:val="clear" w:color="auto" w:fill="auto"/>
                    <w:tabs>
                      <w:tab w:val="left" w:pos="864"/>
                    </w:tabs>
                    <w:spacing w:line="260" w:lineRule="exact"/>
                    <w:ind w:firstLine="0"/>
                    <w:jc w:val="both"/>
                  </w:pPr>
                  <w:r>
                    <w:rPr>
                      <w:rStyle w:val="53Exact"/>
                      <w:i/>
                      <w:iCs/>
                      <w:color w:val="000000"/>
                      <w:lang w:val="ru-RU" w:eastAsia="ru-RU"/>
                    </w:rPr>
                    <w:t>л[т]к</w:t>
                  </w:r>
                  <w:r>
                    <w:rPr>
                      <w:rStyle w:val="5312pt1"/>
                      <w:i w:val="0"/>
                      <w:iCs w:val="0"/>
                      <w:color w:val="000000"/>
                      <w:lang w:val="ru-RU" w:eastAsia="ru-RU"/>
                    </w:rPr>
                    <w:tab/>
                    <w:t>V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29" type="#_x0000_t202" style="position:absolute;left:0;text-align:left;margin-left:213.4pt;margin-top:446.7pt;width:64.8pt;height:12.5pt;z-index:-251285504;mso-wrap-distance-left:5pt;mso-wrap-distance-right:15.6pt;mso-wrap-distance-bottom:4.8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16 • 93,64 -10</w:t>
                  </w:r>
                  <w:r>
                    <w:rPr>
                      <w:rStyle w:val="5211ptExact"/>
                      <w:color w:val="000000"/>
                      <w:vertAlign w:val="superscript"/>
                      <w:lang w:val="ru-RU" w:eastAsia="ru-RU"/>
                    </w:rPr>
                    <w:t>3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30" type="#_x0000_t202" style="position:absolute;left:0;text-align:left;margin-left:224.95pt;margin-top:462.25pt;width:44.15pt;height:13.7pt;z-index:-251284480;mso-wrap-distance-left:5pt;mso-wrap-distance-right:24.7pt;mso-wrap-distance-bottom:1.4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3,14 • 25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31" type="#_x0000_t202" style="position:absolute;left:0;text-align:left;margin-left:293.8pt;margin-top:452.35pt;width:40.3pt;height:15.9pt;z-index:-251283456;mso-wrap-distance-left:5pt;mso-wrap-distance-right:186pt;mso-wrap-distance-bottom:9.1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26,7 </w:t>
                  </w:r>
                  <w:r>
                    <w:rPr>
                      <w:rStyle w:val="5213pt4"/>
                      <w:color w:val="000000"/>
                    </w:rPr>
                    <w:t>мм</w:t>
                  </w:r>
                </w:p>
              </w:txbxContent>
            </v:textbox>
            <w10:wrap type="topAndBottom" anchorx="margin" anchory="margin"/>
          </v:shape>
        </w:pict>
      </w:r>
      <w:r w:rsidR="00E041A1">
        <w:rPr>
          <w:rStyle w:val="2"/>
          <w:color w:val="000000"/>
        </w:rPr>
        <w:t xml:space="preserve">Диаметр вала под подшипниками </w:t>
      </w:r>
      <w:r w:rsidR="00E041A1">
        <w:rPr>
          <w:rStyle w:val="25"/>
          <w:color w:val="000000"/>
          <w:lang w:val="en-US" w:eastAsia="en-US"/>
        </w:rPr>
        <w:t>d</w:t>
      </w:r>
      <w:r w:rsidR="00E041A1">
        <w:rPr>
          <w:rStyle w:val="25"/>
          <w:color w:val="000000"/>
          <w:vertAlign w:val="subscript"/>
          <w:lang w:val="en-US" w:eastAsia="en-US"/>
        </w:rPr>
        <w:t>n</w:t>
      </w:r>
      <w:r w:rsidR="00E041A1" w:rsidRPr="00796D8A">
        <w:rPr>
          <w:rStyle w:val="25"/>
          <w:color w:val="000000"/>
          <w:vertAlign w:val="subscript"/>
          <w:lang w:eastAsia="en-US"/>
        </w:rPr>
        <w:t>1</w:t>
      </w:r>
      <w:r w:rsidR="00E041A1" w:rsidRPr="00796D8A">
        <w:rPr>
          <w:rStyle w:val="25"/>
          <w:color w:val="000000"/>
          <w:lang w:eastAsia="en-US"/>
        </w:rPr>
        <w:t xml:space="preserve">=30 </w:t>
      </w:r>
      <w:r w:rsidR="00E041A1">
        <w:rPr>
          <w:rStyle w:val="25"/>
          <w:color w:val="000000"/>
        </w:rPr>
        <w:t xml:space="preserve">мм. </w:t>
      </w:r>
      <w:r w:rsidR="00E041A1">
        <w:rPr>
          <w:rStyle w:val="2"/>
          <w:color w:val="000000"/>
        </w:rPr>
        <w:t xml:space="preserve">Диаметр вала под шестерней </w:t>
      </w:r>
      <w:r w:rsidR="00E041A1">
        <w:rPr>
          <w:rStyle w:val="25"/>
          <w:color w:val="000000"/>
          <w:lang w:val="en-US" w:eastAsia="en-US"/>
        </w:rPr>
        <w:t>d</w:t>
      </w:r>
      <w:r w:rsidR="00E041A1">
        <w:rPr>
          <w:rStyle w:val="25"/>
          <w:color w:val="000000"/>
          <w:vertAlign w:val="subscript"/>
          <w:lang w:val="en-US" w:eastAsia="en-US"/>
        </w:rPr>
        <w:t>m</w:t>
      </w:r>
      <w:r w:rsidR="00E041A1" w:rsidRPr="00796D8A">
        <w:rPr>
          <w:rStyle w:val="25"/>
          <w:color w:val="000000"/>
          <w:lang w:eastAsia="en-US"/>
        </w:rPr>
        <w:t xml:space="preserve">=35 </w:t>
      </w:r>
      <w:r w:rsidR="00E041A1">
        <w:rPr>
          <w:rStyle w:val="25"/>
          <w:color w:val="000000"/>
        </w:rPr>
        <w:t xml:space="preserve">мм. </w:t>
      </w:r>
      <w:r w:rsidR="00E041A1">
        <w:rPr>
          <w:rStyle w:val="2"/>
          <w:color w:val="000000"/>
        </w:rPr>
        <w:t>Диаметр выходного конца вала ведомого: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09" type="#_x0000_t75" style="width:594.75pt;height:19.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479" w:right="0" w:bottom="1033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90"/>
        <w:shd w:val="clear" w:color="auto" w:fill="auto"/>
        <w:spacing w:after="0" w:line="370" w:lineRule="exact"/>
        <w:ind w:firstLine="600"/>
      </w:pPr>
      <w:r>
        <w:rPr>
          <w:rStyle w:val="91"/>
          <w:i w:val="0"/>
          <w:iCs w:val="0"/>
          <w:color w:val="000000"/>
        </w:rPr>
        <w:lastRenderedPageBreak/>
        <w:t xml:space="preserve">Принимаем </w:t>
      </w:r>
      <w:r>
        <w:rPr>
          <w:rStyle w:val="9"/>
          <w:i/>
          <w:iCs/>
          <w:color w:val="000000"/>
          <w:lang w:val="en-US" w:eastAsia="en-US"/>
        </w:rPr>
        <w:t>d</w:t>
      </w:r>
      <w:r>
        <w:rPr>
          <w:rStyle w:val="9"/>
          <w:i/>
          <w:iCs/>
          <w:color w:val="000000"/>
          <w:vertAlign w:val="subscript"/>
          <w:lang w:val="en-US" w:eastAsia="en-US"/>
        </w:rPr>
        <w:t>e</w:t>
      </w:r>
      <w:r w:rsidRPr="00796D8A">
        <w:rPr>
          <w:rStyle w:val="9"/>
          <w:i/>
          <w:iCs/>
          <w:color w:val="000000"/>
          <w:vertAlign w:val="subscript"/>
          <w:lang w:eastAsia="en-US"/>
        </w:rPr>
        <w:t>2</w:t>
      </w:r>
      <w:r w:rsidRPr="00796D8A">
        <w:rPr>
          <w:rStyle w:val="9"/>
          <w:i/>
          <w:iCs/>
          <w:color w:val="000000"/>
          <w:lang w:eastAsia="en-US"/>
        </w:rPr>
        <w:t xml:space="preserve">=30 </w:t>
      </w:r>
      <w:r>
        <w:rPr>
          <w:rStyle w:val="9"/>
          <w:i/>
          <w:iCs/>
          <w:color w:val="000000"/>
        </w:rPr>
        <w:t>мм.</w:t>
      </w:r>
    </w:p>
    <w:p w:rsidR="00E041A1" w:rsidRDefault="00E041A1">
      <w:pPr>
        <w:pStyle w:val="21"/>
        <w:shd w:val="clear" w:color="auto" w:fill="auto"/>
        <w:spacing w:after="0"/>
        <w:ind w:firstLine="600"/>
        <w:jc w:val="left"/>
      </w:pPr>
      <w:r>
        <w:rPr>
          <w:rStyle w:val="2"/>
          <w:color w:val="000000"/>
        </w:rPr>
        <w:t xml:space="preserve">Диаметр вала под подшипниками </w:t>
      </w:r>
      <w:r>
        <w:rPr>
          <w:rStyle w:val="25"/>
          <w:color w:val="000000"/>
          <w:lang w:val="en-US" w:eastAsia="en-US"/>
        </w:rPr>
        <w:t>d</w:t>
      </w:r>
      <w:r>
        <w:rPr>
          <w:rStyle w:val="25"/>
          <w:color w:val="000000"/>
          <w:vertAlign w:val="subscript"/>
          <w:lang w:val="en-US" w:eastAsia="en-US"/>
        </w:rPr>
        <w:t>n</w:t>
      </w:r>
      <w:r w:rsidRPr="00796D8A">
        <w:rPr>
          <w:rStyle w:val="25"/>
          <w:color w:val="000000"/>
          <w:vertAlign w:val="subscript"/>
          <w:lang w:eastAsia="en-US"/>
        </w:rPr>
        <w:t>2</w:t>
      </w:r>
      <w:r w:rsidRPr="00796D8A">
        <w:rPr>
          <w:rStyle w:val="25"/>
          <w:color w:val="000000"/>
          <w:lang w:eastAsia="en-US"/>
        </w:rPr>
        <w:t xml:space="preserve">= </w:t>
      </w:r>
      <w:r>
        <w:rPr>
          <w:rStyle w:val="25"/>
          <w:color w:val="000000"/>
        </w:rPr>
        <w:t>35 мм.</w:t>
      </w:r>
    </w:p>
    <w:p w:rsidR="00E041A1" w:rsidRDefault="00E041A1">
      <w:pPr>
        <w:pStyle w:val="21"/>
        <w:shd w:val="clear" w:color="auto" w:fill="auto"/>
        <w:spacing w:after="0"/>
        <w:ind w:firstLine="600"/>
        <w:jc w:val="left"/>
      </w:pPr>
      <w:r>
        <w:rPr>
          <w:rStyle w:val="2"/>
          <w:color w:val="000000"/>
        </w:rPr>
        <w:t xml:space="preserve">Диаметр вала под колесами </w:t>
      </w:r>
      <w:r>
        <w:rPr>
          <w:rStyle w:val="25"/>
          <w:color w:val="000000"/>
          <w:lang w:val="en-US" w:eastAsia="en-US"/>
        </w:rPr>
        <w:t>d</w:t>
      </w:r>
      <w:r>
        <w:rPr>
          <w:rStyle w:val="25"/>
          <w:color w:val="000000"/>
          <w:vertAlign w:val="subscript"/>
          <w:lang w:val="en-US" w:eastAsia="en-US"/>
        </w:rPr>
        <w:t>K</w:t>
      </w:r>
      <w:r w:rsidRPr="00796D8A">
        <w:rPr>
          <w:rStyle w:val="25"/>
          <w:color w:val="000000"/>
          <w:lang w:eastAsia="en-US"/>
        </w:rPr>
        <w:t xml:space="preserve">=40 </w:t>
      </w:r>
      <w:r>
        <w:rPr>
          <w:rStyle w:val="25"/>
          <w:color w:val="000000"/>
        </w:rPr>
        <w:t>мм.</w:t>
      </w:r>
    </w:p>
    <w:p w:rsidR="00E041A1" w:rsidRDefault="00E041A1">
      <w:pPr>
        <w:pStyle w:val="21"/>
        <w:shd w:val="clear" w:color="auto" w:fill="auto"/>
        <w:spacing w:after="0"/>
        <w:ind w:firstLine="600"/>
        <w:jc w:val="left"/>
      </w:pPr>
      <w:r>
        <w:rPr>
          <w:rStyle w:val="2"/>
          <w:color w:val="000000"/>
        </w:rPr>
        <w:t>Диаметры остальных участков валов назначаем, исходя из конструктивных соображений при компоновке редуктора.</w:t>
      </w:r>
      <w:r>
        <w:br w:type="page"/>
      </w:r>
    </w:p>
    <w:p w:rsidR="00E041A1" w:rsidRDefault="00E041A1">
      <w:pPr>
        <w:pStyle w:val="421"/>
        <w:keepNext/>
        <w:keepLines/>
        <w:shd w:val="clear" w:color="auto" w:fill="auto"/>
        <w:spacing w:after="0" w:line="504" w:lineRule="exact"/>
      </w:pPr>
      <w:bookmarkStart w:id="55" w:name="bookmark56"/>
      <w:r>
        <w:rPr>
          <w:rStyle w:val="420"/>
          <w:color w:val="000000"/>
        </w:rPr>
        <w:lastRenderedPageBreak/>
        <w:t>Тема 26 Валы и оси. Опоры валов и осей</w:t>
      </w:r>
      <w:r>
        <w:rPr>
          <w:rStyle w:val="4212pt"/>
          <w:color w:val="000000"/>
        </w:rPr>
        <w:t>.</w:t>
      </w:r>
      <w:bookmarkEnd w:id="55"/>
    </w:p>
    <w:p w:rsidR="00E041A1" w:rsidRDefault="00E041A1">
      <w:pPr>
        <w:pStyle w:val="521"/>
        <w:numPr>
          <w:ilvl w:val="0"/>
          <w:numId w:val="26"/>
        </w:numPr>
        <w:shd w:val="clear" w:color="auto" w:fill="auto"/>
        <w:tabs>
          <w:tab w:val="left" w:pos="373"/>
        </w:tabs>
        <w:spacing w:line="504" w:lineRule="exact"/>
        <w:ind w:firstLine="0"/>
        <w:jc w:val="both"/>
      </w:pPr>
      <w:r>
        <w:rPr>
          <w:rStyle w:val="52"/>
          <w:color w:val="000000"/>
        </w:rPr>
        <w:t>Проектировочный расчет валов.</w:t>
      </w:r>
    </w:p>
    <w:p w:rsidR="00E041A1" w:rsidRDefault="00E041A1">
      <w:pPr>
        <w:pStyle w:val="521"/>
        <w:shd w:val="clear" w:color="auto" w:fill="auto"/>
        <w:spacing w:line="504" w:lineRule="exact"/>
        <w:ind w:firstLine="0"/>
        <w:jc w:val="both"/>
      </w:pPr>
      <w:r>
        <w:rPr>
          <w:rStyle w:val="5213pt2"/>
          <w:color w:val="000000"/>
        </w:rPr>
        <w:t xml:space="preserve">Цель работы: </w:t>
      </w:r>
      <w:r>
        <w:rPr>
          <w:rStyle w:val="520"/>
          <w:color w:val="000000"/>
        </w:rPr>
        <w:t>Н</w:t>
      </w:r>
      <w:r>
        <w:rPr>
          <w:rStyle w:val="52"/>
          <w:color w:val="000000"/>
        </w:rPr>
        <w:t>аучиться проектировать размеры валов.</w:t>
      </w:r>
    </w:p>
    <w:p w:rsidR="00E041A1" w:rsidRDefault="00E041A1">
      <w:pPr>
        <w:pStyle w:val="521"/>
        <w:shd w:val="clear" w:color="auto" w:fill="auto"/>
        <w:spacing w:line="504" w:lineRule="exact"/>
        <w:ind w:firstLine="0"/>
        <w:jc w:val="both"/>
      </w:pPr>
      <w:r>
        <w:rPr>
          <w:rStyle w:val="5213pt2"/>
          <w:color w:val="000000"/>
        </w:rPr>
        <w:t>Задание:</w:t>
      </w:r>
      <w:r>
        <w:rPr>
          <w:rStyle w:val="5213pt5"/>
          <w:color w:val="000000"/>
        </w:rPr>
        <w:t xml:space="preserve"> </w:t>
      </w:r>
      <w:r>
        <w:rPr>
          <w:rStyle w:val="52"/>
          <w:color w:val="000000"/>
        </w:rPr>
        <w:t xml:space="preserve">Определить размеры валов и проверить правильность расчетом на кручение. </w:t>
      </w:r>
      <w:r>
        <w:rPr>
          <w:rStyle w:val="5213pt5"/>
          <w:color w:val="000000"/>
        </w:rPr>
        <w:t>Исходные данные:</w:t>
      </w:r>
    </w:p>
    <w:p w:rsidR="00E041A1" w:rsidRDefault="00E041A1">
      <w:pPr>
        <w:pStyle w:val="521"/>
        <w:shd w:val="clear" w:color="auto" w:fill="auto"/>
        <w:spacing w:after="82" w:line="322" w:lineRule="exact"/>
        <w:ind w:left="740" w:right="3120" w:firstLine="0"/>
      </w:pPr>
      <w:r>
        <w:rPr>
          <w:rStyle w:val="52"/>
          <w:color w:val="000000"/>
        </w:rPr>
        <w:t xml:space="preserve">Крутящий момент на ведущем валу: </w:t>
      </w:r>
      <w:r>
        <w:rPr>
          <w:rStyle w:val="5213pt3"/>
          <w:color w:val="000000"/>
        </w:rPr>
        <w:t>Т</w:t>
      </w:r>
      <w:r>
        <w:rPr>
          <w:rStyle w:val="5213pt3"/>
          <w:color w:val="000000"/>
          <w:vertAlign w:val="subscript"/>
        </w:rPr>
        <w:t>б</w:t>
      </w:r>
      <w:r>
        <w:rPr>
          <w:rStyle w:val="52"/>
          <w:color w:val="000000"/>
        </w:rPr>
        <w:t xml:space="preserve"> = 32,51 • 10</w:t>
      </w:r>
      <w:r>
        <w:rPr>
          <w:rStyle w:val="5211pt"/>
          <w:color w:val="000000"/>
          <w:vertAlign w:val="superscript"/>
        </w:rPr>
        <w:t>3</w:t>
      </w:r>
      <w:r>
        <w:rPr>
          <w:rStyle w:val="52"/>
          <w:color w:val="000000"/>
        </w:rPr>
        <w:t xml:space="preserve"> </w:t>
      </w:r>
      <w:r>
        <w:rPr>
          <w:rStyle w:val="5213pt3"/>
          <w:color w:val="000000"/>
        </w:rPr>
        <w:t xml:space="preserve">Нм </w:t>
      </w:r>
      <w:r>
        <w:rPr>
          <w:rStyle w:val="52"/>
          <w:color w:val="000000"/>
        </w:rPr>
        <w:t xml:space="preserve">Крутящий момент на ведомом валу: </w:t>
      </w:r>
      <w:r>
        <w:rPr>
          <w:rStyle w:val="5213pt3"/>
          <w:color w:val="000000"/>
        </w:rPr>
        <w:t>Т</w:t>
      </w:r>
      <w:r>
        <w:rPr>
          <w:rStyle w:val="5213pt3"/>
          <w:color w:val="000000"/>
          <w:vertAlign w:val="subscript"/>
        </w:rPr>
        <w:t>Т</w:t>
      </w:r>
      <w:r>
        <w:rPr>
          <w:rStyle w:val="52"/>
          <w:color w:val="000000"/>
        </w:rPr>
        <w:t xml:space="preserve"> = 93,64 • 10 </w:t>
      </w:r>
      <w:r>
        <w:rPr>
          <w:rStyle w:val="5213pt3"/>
          <w:color w:val="000000"/>
        </w:rPr>
        <w:t>Нм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>Проектировочный расчет валов редуктора проведем на кручение по пониженным допускаемым напряжениям.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>Для ведущего вала:</w:t>
      </w:r>
    </w:p>
    <w:p w:rsidR="00E041A1" w:rsidRDefault="001779C9">
      <w:pPr>
        <w:pStyle w:val="521"/>
        <w:shd w:val="clear" w:color="auto" w:fill="auto"/>
        <w:spacing w:line="408" w:lineRule="exact"/>
        <w:ind w:firstLine="600"/>
        <w:sectPr w:rsidR="00E041A1">
          <w:type w:val="continuous"/>
          <w:pgSz w:w="11900" w:h="16840"/>
          <w:pgMar w:top="1479" w:right="291" w:bottom="1033" w:left="1078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432" type="#_x0000_t202" style="position:absolute;left:0;text-align:left;margin-left:160.15pt;margin-top:267.8pt;width:29.3pt;height:14.95pt;z-index:-251282432;mso-wrap-distance-left:163.7pt;mso-wrap-distance-right:24.95pt;mso-wrap-distance-bottom:16.1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16 • </w:t>
                  </w:r>
                  <w:r>
                    <w:rPr>
                      <w:rStyle w:val="5213pt4"/>
                      <w:color w:val="000000"/>
                    </w:rPr>
                    <w:t>Т</w:t>
                  </w:r>
                  <w:r>
                    <w:rPr>
                      <w:rStyle w:val="52Exact"/>
                      <w:color w:val="000000"/>
                      <w:vertAlign w:val="subscript"/>
                    </w:rPr>
                    <w:t>я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33" type="#_x0000_t202" style="position:absolute;left:0;text-align:left;margin-left:192.75pt;margin-top:276.05pt;width:17.3pt;height:14.15pt;z-index:-251281408;mso-wrap-distance-left:196.3pt;mso-wrap-distance-top:6pt;mso-wrap-distance-right:5pt;mso-wrap-distance-bottom:8.6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= 3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34" type="#_x0000_t202" style="position:absolute;left:0;text-align:left;margin-left:214.35pt;margin-top:271pt;width:64.3pt;height:12pt;z-index:-251280384;mso-wrap-distance-left:5pt;mso-wrap-distance-right:15.35pt;mso-wrap-distance-bottom:4.8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16 • 32,51 </w:t>
                  </w:r>
                  <w:r>
                    <w:rPr>
                      <w:rStyle w:val="52Exact"/>
                      <w:color w:val="000000"/>
                      <w:lang w:val="en-US" w:eastAsia="en-US"/>
                    </w:rPr>
                    <w:t>•lO</w:t>
                  </w:r>
                  <w:r>
                    <w:rPr>
                      <w:rStyle w:val="5211ptExact"/>
                      <w:color w:val="000000"/>
                      <w:vertAlign w:val="superscript"/>
                    </w:rPr>
                    <w:t>3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35" type="#_x0000_t202" style="position:absolute;left:0;text-align:left;margin-left:225.4pt;margin-top:286.1pt;width:44.65pt;height:13.95pt;z-index:-251279360;mso-wrap-distance-left:5pt;mso-wrap-distance-right:24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3,14 • 20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36" type="#_x0000_t202" style="position:absolute;left:0;text-align:left;margin-left:294.05pt;margin-top:276.45pt;width:39.85pt;height:15.9pt;z-index:-251278336;mso-wrap-distance-left:5pt;mso-wrap-distance-right:185.3pt;mso-wrap-distance-bottom:6.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20,5 </w:t>
                  </w:r>
                  <w:r>
                    <w:rPr>
                      <w:rStyle w:val="5213pt4"/>
                      <w:color w:val="000000"/>
                    </w:rPr>
                    <w:t>мм</w:t>
                  </w:r>
                </w:p>
              </w:txbxContent>
            </v:textbox>
            <w10:wrap type="topAndBottom" anchorx="margin" anchory="margin"/>
          </v:shape>
        </w:pict>
      </w:r>
      <w:r w:rsidR="00E041A1">
        <w:rPr>
          <w:rStyle w:val="52"/>
          <w:color w:val="000000"/>
        </w:rPr>
        <w:t>Допускаемое напряжение на кручение принимаем равным [г]</w:t>
      </w:r>
      <w:r w:rsidR="00E041A1">
        <w:rPr>
          <w:rStyle w:val="52"/>
          <w:color w:val="000000"/>
          <w:vertAlign w:val="subscript"/>
        </w:rPr>
        <w:t>к</w:t>
      </w:r>
      <w:r w:rsidR="00E041A1">
        <w:rPr>
          <w:rStyle w:val="52"/>
          <w:color w:val="000000"/>
        </w:rPr>
        <w:t xml:space="preserve"> = </w:t>
      </w:r>
      <w:r w:rsidR="00E041A1">
        <w:rPr>
          <w:rStyle w:val="5211pt"/>
          <w:color w:val="000000"/>
        </w:rPr>
        <w:t>20</w:t>
      </w:r>
      <w:r w:rsidR="00E041A1">
        <w:rPr>
          <w:rStyle w:val="52"/>
          <w:color w:val="000000"/>
        </w:rPr>
        <w:t xml:space="preserve"> ^ </w:t>
      </w:r>
      <w:r w:rsidR="00E041A1">
        <w:rPr>
          <w:rStyle w:val="5213pt3"/>
          <w:color w:val="000000"/>
        </w:rPr>
        <w:t>25МПа</w:t>
      </w:r>
      <w:r w:rsidR="00E041A1">
        <w:rPr>
          <w:rStyle w:val="52"/>
          <w:color w:val="000000"/>
        </w:rPr>
        <w:t>, т.к. на этот вал действует дополнительное усилие от ременной передачи: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10" type="#_x0000_t75" style="width:594.75pt;height:3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527" w:right="0" w:bottom="1033" w:left="0" w:header="0" w:footer="3" w:gutter="0"/>
          <w:cols w:space="720"/>
          <w:noEndnote/>
          <w:docGrid w:linePitch="360"/>
        </w:sectPr>
      </w:pPr>
    </w:p>
    <w:p w:rsidR="00E041A1" w:rsidRPr="00796D8A" w:rsidRDefault="00E041A1">
      <w:pPr>
        <w:pStyle w:val="531"/>
        <w:shd w:val="clear" w:color="auto" w:fill="auto"/>
        <w:spacing w:line="370" w:lineRule="exact"/>
        <w:ind w:left="600" w:firstLine="0"/>
        <w:rPr>
          <w:lang w:val="ru-RU"/>
        </w:rPr>
      </w:pPr>
      <w:r>
        <w:rPr>
          <w:rStyle w:val="5312pt"/>
          <w:i w:val="0"/>
          <w:iCs w:val="0"/>
          <w:color w:val="000000"/>
          <w:lang w:val="ru-RU" w:eastAsia="ru-RU"/>
        </w:rPr>
        <w:t xml:space="preserve">Принимаем </w:t>
      </w:r>
      <w:r>
        <w:rPr>
          <w:rStyle w:val="530"/>
          <w:i/>
          <w:iCs/>
          <w:color w:val="000000"/>
        </w:rPr>
        <w:t>d</w:t>
      </w:r>
      <w:r>
        <w:rPr>
          <w:rStyle w:val="530"/>
          <w:i/>
          <w:iCs/>
          <w:color w:val="000000"/>
          <w:vertAlign w:val="subscript"/>
        </w:rPr>
        <w:t>e</w:t>
      </w:r>
      <w:r w:rsidRPr="00796D8A">
        <w:rPr>
          <w:rStyle w:val="530"/>
          <w:i/>
          <w:iCs/>
          <w:color w:val="000000"/>
          <w:vertAlign w:val="subscript"/>
          <w:lang w:val="ru-RU"/>
        </w:rPr>
        <w:t>1</w:t>
      </w:r>
      <w:r w:rsidRPr="00796D8A">
        <w:rPr>
          <w:rStyle w:val="530"/>
          <w:i/>
          <w:iCs/>
          <w:color w:val="000000"/>
          <w:lang w:val="ru-RU"/>
        </w:rPr>
        <w:t xml:space="preserve"> </w:t>
      </w:r>
      <w:r>
        <w:rPr>
          <w:rStyle w:val="530"/>
          <w:i/>
          <w:iCs/>
          <w:color w:val="000000"/>
          <w:lang w:val="ru-RU" w:eastAsia="ru-RU"/>
        </w:rPr>
        <w:t>=25 мм.</w:t>
      </w:r>
    </w:p>
    <w:p w:rsidR="00E041A1" w:rsidRDefault="001779C9">
      <w:pPr>
        <w:pStyle w:val="521"/>
        <w:shd w:val="clear" w:color="auto" w:fill="auto"/>
        <w:ind w:left="600" w:right="4500" w:firstLine="0"/>
        <w:sectPr w:rsidR="00E041A1">
          <w:type w:val="continuous"/>
          <w:pgSz w:w="11900" w:h="16840"/>
          <w:pgMar w:top="1527" w:right="348" w:bottom="1033" w:left="1097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437" type="#_x0000_t202" style="position:absolute;left:0;text-align:left;margin-left:119.8pt;margin-top:391.5pt;width:36.5pt;height:16.5pt;z-index:-251277312;mso-wrap-distance-left:124.3pt;mso-wrap-distance-right:5pt;mso-wrap-distance-bottom:7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68"/>
                    <w:shd w:val="clear" w:color="auto" w:fill="auto"/>
                    <w:tabs>
                      <w:tab w:val="left" w:pos="571"/>
                    </w:tabs>
                    <w:spacing w:line="260" w:lineRule="exact"/>
                  </w:pPr>
                  <w:r>
                    <w:rPr>
                      <w:rStyle w:val="6813pt"/>
                      <w:color w:val="000000"/>
                      <w:vertAlign w:val="superscript"/>
                    </w:rPr>
                    <w:t>d</w:t>
                  </w:r>
                  <w:r>
                    <w:rPr>
                      <w:rStyle w:val="6813pt"/>
                      <w:color w:val="000000"/>
                    </w:rPr>
                    <w:t>e</w:t>
                  </w:r>
                  <w:r>
                    <w:rPr>
                      <w:rStyle w:val="6812ptExact"/>
                      <w:color w:val="000000"/>
                    </w:rPr>
                    <w:t xml:space="preserve"> </w:t>
                  </w:r>
                  <w:r>
                    <w:rPr>
                      <w:rStyle w:val="68Exact"/>
                      <w:color w:val="000000"/>
                      <w:lang w:val="ru-RU" w:eastAsia="ru-RU"/>
                    </w:rPr>
                    <w:t>2</w:t>
                  </w:r>
                  <w:r>
                    <w:rPr>
                      <w:rStyle w:val="6812ptExact"/>
                      <w:color w:val="000000"/>
                      <w:lang w:val="ru-RU" w:eastAsia="ru-RU"/>
                    </w:rPr>
                    <w:tab/>
                  </w:r>
                  <w:r>
                    <w:rPr>
                      <w:rStyle w:val="68Exact"/>
                      <w:color w:val="000000"/>
                      <w:vertAlign w:val="superscript"/>
                      <w:lang w:val="ru-RU" w:eastAsia="ru-RU"/>
                    </w:rPr>
                    <w:t>3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38" type="#_x0000_t202" style="position:absolute;left:0;text-align:left;margin-left:160.6pt;margin-top:381.35pt;width:29.3pt;height:14.95pt;z-index:-251276288;mso-wrap-distance-left:5pt;mso-wrap-distance-right:25.45pt;mso-wrap-distance-bottom:2.4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16 • </w:t>
                  </w:r>
                  <w:r>
                    <w:rPr>
                      <w:rStyle w:val="5213pt4"/>
                      <w:color w:val="000000"/>
                    </w:rPr>
                    <w:t>Тг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39" type="#_x0000_t202" style="position:absolute;left:0;text-align:left;margin-left:162.05pt;margin-top:398.7pt;width:50.9pt;height:17.45pt;z-index:-251275264;mso-wrap-distance-left:5pt;mso-wrap-distance-right:13.9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31"/>
                    <w:shd w:val="clear" w:color="auto" w:fill="auto"/>
                    <w:tabs>
                      <w:tab w:val="left" w:pos="864"/>
                    </w:tabs>
                    <w:spacing w:line="260" w:lineRule="exact"/>
                    <w:ind w:firstLine="0"/>
                    <w:jc w:val="both"/>
                  </w:pPr>
                  <w:r>
                    <w:rPr>
                      <w:rStyle w:val="53Exact"/>
                      <w:i/>
                      <w:iCs/>
                      <w:color w:val="000000"/>
                      <w:lang w:val="ru-RU" w:eastAsia="ru-RU"/>
                    </w:rPr>
                    <w:t>л[т]</w:t>
                  </w:r>
                  <w:r>
                    <w:rPr>
                      <w:rStyle w:val="53Exact"/>
                      <w:i/>
                      <w:iCs/>
                      <w:color w:val="000000"/>
                      <w:vertAlign w:val="subscript"/>
                      <w:lang w:val="ru-RU" w:eastAsia="ru-RU"/>
                    </w:rPr>
                    <w:t>к</w:t>
                  </w:r>
                  <w:r>
                    <w:rPr>
                      <w:rStyle w:val="5312pt1"/>
                      <w:i w:val="0"/>
                      <w:iCs w:val="0"/>
                      <w:color w:val="000000"/>
                      <w:lang w:val="ru-RU" w:eastAsia="ru-RU"/>
                    </w:rPr>
                    <w:tab/>
                    <w:t>V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40" type="#_x0000_t202" style="position:absolute;left:0;text-align:left;margin-left:215.3pt;margin-top:383.8pt;width:64.8pt;height:12.5pt;z-index:-251274240;mso-wrap-distance-left:5pt;mso-wrap-distance-right:15.6pt;mso-wrap-distance-bottom:4.8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16 • 93,64 -10</w:t>
                  </w:r>
                  <w:r>
                    <w:rPr>
                      <w:rStyle w:val="5211ptExact"/>
                      <w:color w:val="000000"/>
                      <w:vertAlign w:val="superscript"/>
                      <w:lang w:val="ru-RU" w:eastAsia="ru-RU"/>
                    </w:rPr>
                    <w:t>3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41" type="#_x0000_t202" style="position:absolute;left:0;text-align:left;margin-left:226.85pt;margin-top:399.4pt;width:44.15pt;height:13.7pt;z-index:-251273216;mso-wrap-distance-left:5pt;mso-wrap-distance-right:24.7pt;mso-wrap-distance-bottom:1.9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4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>3,14 • 25</w:t>
                  </w:r>
                </w:p>
              </w:txbxContent>
            </v:textbox>
            <w10:wrap type="topAndBottom" anchorx="margin" anchory="margin"/>
          </v:shape>
        </w:pict>
      </w:r>
      <w:r>
        <w:rPr>
          <w:noProof/>
        </w:rPr>
        <w:pict>
          <v:shape id="_x0000_s1442" type="#_x0000_t202" style="position:absolute;left:0;text-align:left;margin-left:295.7pt;margin-top:389.45pt;width:40.3pt;height:15.9pt;z-index:-251272192;mso-wrap-distance-left:5pt;mso-wrap-distance-right:182.15pt;mso-wrap-distance-bottom:9.65pt;mso-position-horizontal-relative:margin;mso-position-vertical-relative:margin" filled="f" stroked="f">
            <v:textbox style="mso-fit-shape-to-text:t" inset="0,0,0,0">
              <w:txbxContent>
                <w:p w:rsidR="00E041A1" w:rsidRDefault="00E041A1">
                  <w:pPr>
                    <w:pStyle w:val="521"/>
                    <w:shd w:val="clear" w:color="auto" w:fill="auto"/>
                    <w:spacing w:line="260" w:lineRule="exact"/>
                    <w:ind w:firstLine="0"/>
                  </w:pPr>
                  <w:r>
                    <w:rPr>
                      <w:rStyle w:val="52Exact"/>
                      <w:color w:val="000000"/>
                    </w:rPr>
                    <w:t xml:space="preserve">26,7 </w:t>
                  </w:r>
                  <w:r>
                    <w:rPr>
                      <w:rStyle w:val="5213pt4"/>
                      <w:color w:val="000000"/>
                    </w:rPr>
                    <w:t>мм</w:t>
                  </w:r>
                </w:p>
              </w:txbxContent>
            </v:textbox>
            <w10:wrap type="topAndBottom" anchorx="margin" anchory="margin"/>
          </v:shape>
        </w:pict>
      </w:r>
      <w:r w:rsidR="00E041A1">
        <w:rPr>
          <w:rStyle w:val="52"/>
          <w:color w:val="000000"/>
        </w:rPr>
        <w:t xml:space="preserve">Диаметр вала под подшипниками </w:t>
      </w:r>
      <w:r w:rsidR="00E041A1">
        <w:rPr>
          <w:rStyle w:val="5213pt3"/>
          <w:color w:val="000000"/>
          <w:lang w:val="en-US" w:eastAsia="en-US"/>
        </w:rPr>
        <w:t>d</w:t>
      </w:r>
      <w:r w:rsidR="00E041A1">
        <w:rPr>
          <w:rStyle w:val="5213pt3"/>
          <w:color w:val="000000"/>
          <w:vertAlign w:val="subscript"/>
          <w:lang w:val="en-US" w:eastAsia="en-US"/>
        </w:rPr>
        <w:t>n</w:t>
      </w:r>
      <w:r w:rsidR="00E041A1" w:rsidRPr="00796D8A">
        <w:rPr>
          <w:rStyle w:val="5213pt3"/>
          <w:color w:val="000000"/>
          <w:vertAlign w:val="subscript"/>
          <w:lang w:eastAsia="en-US"/>
        </w:rPr>
        <w:t>1</w:t>
      </w:r>
      <w:r w:rsidR="00E041A1" w:rsidRPr="00796D8A">
        <w:rPr>
          <w:rStyle w:val="5213pt3"/>
          <w:color w:val="000000"/>
          <w:lang w:eastAsia="en-US"/>
        </w:rPr>
        <w:t xml:space="preserve">=30 </w:t>
      </w:r>
      <w:r w:rsidR="00E041A1">
        <w:rPr>
          <w:rStyle w:val="5213pt3"/>
          <w:color w:val="000000"/>
        </w:rPr>
        <w:t xml:space="preserve">мм. </w:t>
      </w:r>
      <w:r w:rsidR="00E041A1">
        <w:rPr>
          <w:rStyle w:val="52"/>
          <w:color w:val="000000"/>
        </w:rPr>
        <w:t xml:space="preserve">Диаметр вала под шестерней </w:t>
      </w:r>
      <w:r w:rsidR="00E041A1">
        <w:rPr>
          <w:rStyle w:val="5213pt3"/>
          <w:color w:val="000000"/>
          <w:lang w:val="en-US" w:eastAsia="en-US"/>
        </w:rPr>
        <w:t>d</w:t>
      </w:r>
      <w:r w:rsidR="00E041A1">
        <w:rPr>
          <w:rStyle w:val="5213pt3"/>
          <w:color w:val="000000"/>
          <w:vertAlign w:val="subscript"/>
          <w:lang w:val="en-US" w:eastAsia="en-US"/>
        </w:rPr>
        <w:t>m</w:t>
      </w:r>
      <w:r w:rsidR="00E041A1" w:rsidRPr="00796D8A">
        <w:rPr>
          <w:rStyle w:val="5213pt3"/>
          <w:color w:val="000000"/>
          <w:lang w:eastAsia="en-US"/>
        </w:rPr>
        <w:t xml:space="preserve">=35 </w:t>
      </w:r>
      <w:r w:rsidR="00E041A1">
        <w:rPr>
          <w:rStyle w:val="5213pt3"/>
          <w:color w:val="000000"/>
        </w:rPr>
        <w:t xml:space="preserve">мм. </w:t>
      </w:r>
      <w:r w:rsidR="00E041A1">
        <w:rPr>
          <w:rStyle w:val="52"/>
          <w:color w:val="000000"/>
        </w:rPr>
        <w:t>Диаметр выходного конца вала ведомого: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11" type="#_x0000_t75" style="width:594.75pt;height: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1527" w:right="0" w:bottom="1033" w:left="0" w:header="0" w:footer="3" w:gutter="0"/>
          <w:cols w:space="720"/>
          <w:noEndnote/>
          <w:docGrid w:linePitch="360"/>
        </w:sectPr>
      </w:pPr>
    </w:p>
    <w:p w:rsidR="00E041A1" w:rsidRPr="00796D8A" w:rsidRDefault="00E041A1">
      <w:pPr>
        <w:pStyle w:val="531"/>
        <w:shd w:val="clear" w:color="auto" w:fill="auto"/>
        <w:spacing w:line="370" w:lineRule="exact"/>
        <w:ind w:firstLine="600"/>
        <w:rPr>
          <w:lang w:val="ru-RU"/>
        </w:rPr>
      </w:pPr>
      <w:r>
        <w:rPr>
          <w:rStyle w:val="5312pt"/>
          <w:i w:val="0"/>
          <w:iCs w:val="0"/>
          <w:color w:val="000000"/>
          <w:lang w:val="ru-RU" w:eastAsia="ru-RU"/>
        </w:rPr>
        <w:lastRenderedPageBreak/>
        <w:t xml:space="preserve">Принимаем </w:t>
      </w:r>
      <w:r>
        <w:rPr>
          <w:rStyle w:val="530"/>
          <w:i/>
          <w:iCs/>
          <w:color w:val="000000"/>
        </w:rPr>
        <w:t>d</w:t>
      </w:r>
      <w:r>
        <w:rPr>
          <w:rStyle w:val="530"/>
          <w:i/>
          <w:iCs/>
          <w:color w:val="000000"/>
          <w:vertAlign w:val="subscript"/>
        </w:rPr>
        <w:t>e</w:t>
      </w:r>
      <w:r w:rsidRPr="00796D8A">
        <w:rPr>
          <w:rStyle w:val="530"/>
          <w:i/>
          <w:iCs/>
          <w:color w:val="000000"/>
          <w:vertAlign w:val="subscript"/>
          <w:lang w:val="ru-RU"/>
        </w:rPr>
        <w:t>2</w:t>
      </w:r>
      <w:r w:rsidRPr="00796D8A">
        <w:rPr>
          <w:rStyle w:val="530"/>
          <w:i/>
          <w:iCs/>
          <w:color w:val="000000"/>
          <w:lang w:val="ru-RU"/>
        </w:rPr>
        <w:t xml:space="preserve">=30 </w:t>
      </w:r>
      <w:r>
        <w:rPr>
          <w:rStyle w:val="530"/>
          <w:i/>
          <w:iCs/>
          <w:color w:val="000000"/>
          <w:lang w:val="ru-RU" w:eastAsia="ru-RU"/>
        </w:rPr>
        <w:t>мм.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 xml:space="preserve">Диаметр вала под подшипниками </w:t>
      </w:r>
      <w:r>
        <w:rPr>
          <w:rStyle w:val="5213pt3"/>
          <w:color w:val="000000"/>
          <w:lang w:val="en-US" w:eastAsia="en-US"/>
        </w:rPr>
        <w:t>d</w:t>
      </w:r>
      <w:r>
        <w:rPr>
          <w:rStyle w:val="5213pt3"/>
          <w:color w:val="000000"/>
          <w:vertAlign w:val="subscript"/>
          <w:lang w:val="en-US" w:eastAsia="en-US"/>
        </w:rPr>
        <w:t>n</w:t>
      </w:r>
      <w:r w:rsidRPr="00796D8A">
        <w:rPr>
          <w:rStyle w:val="5213pt3"/>
          <w:color w:val="000000"/>
          <w:vertAlign w:val="subscript"/>
          <w:lang w:eastAsia="en-US"/>
        </w:rPr>
        <w:t>2</w:t>
      </w:r>
      <w:r w:rsidRPr="00796D8A">
        <w:rPr>
          <w:rStyle w:val="5213pt3"/>
          <w:color w:val="000000"/>
          <w:lang w:eastAsia="en-US"/>
        </w:rPr>
        <w:t xml:space="preserve">= </w:t>
      </w:r>
      <w:r>
        <w:rPr>
          <w:rStyle w:val="5213pt3"/>
          <w:color w:val="000000"/>
        </w:rPr>
        <w:t>35 мм.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 xml:space="preserve">Диаметр вала под колесами </w:t>
      </w:r>
      <w:r>
        <w:rPr>
          <w:rStyle w:val="5213pt3"/>
          <w:color w:val="000000"/>
          <w:lang w:val="en-US" w:eastAsia="en-US"/>
        </w:rPr>
        <w:t>d</w:t>
      </w:r>
      <w:r>
        <w:rPr>
          <w:rStyle w:val="5213pt3"/>
          <w:color w:val="000000"/>
          <w:vertAlign w:val="subscript"/>
          <w:lang w:val="en-US" w:eastAsia="en-US"/>
        </w:rPr>
        <w:t>K</w:t>
      </w:r>
      <w:r w:rsidRPr="00796D8A">
        <w:rPr>
          <w:rStyle w:val="5213pt3"/>
          <w:color w:val="000000"/>
          <w:lang w:eastAsia="en-US"/>
        </w:rPr>
        <w:t xml:space="preserve">=40 </w:t>
      </w:r>
      <w:r>
        <w:rPr>
          <w:rStyle w:val="5213pt3"/>
          <w:color w:val="000000"/>
        </w:rPr>
        <w:t>мм.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>Диаметры остальных участков валов назначаем, исходя из конструктивных соображений при компоновке редуктора.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>Далее проводим проверочный расчет валов: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>Ведущий вал: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>Материал вала - сталь Ст.4,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 xml:space="preserve">Предел прочности </w:t>
      </w:r>
      <w:r>
        <w:rPr>
          <w:rStyle w:val="5213pt3"/>
          <w:color w:val="000000"/>
        </w:rPr>
        <w:t>а</w:t>
      </w:r>
      <w:r>
        <w:rPr>
          <w:rStyle w:val="5213pt3"/>
          <w:color w:val="000000"/>
          <w:vertAlign w:val="subscript"/>
        </w:rPr>
        <w:t>в</w:t>
      </w:r>
      <w:r>
        <w:rPr>
          <w:rStyle w:val="5213pt3"/>
          <w:color w:val="000000"/>
        </w:rPr>
        <w:t>=500 МПа.</w:t>
      </w:r>
    </w:p>
    <w:p w:rsidR="00E041A1" w:rsidRDefault="00E041A1">
      <w:pPr>
        <w:pStyle w:val="521"/>
        <w:shd w:val="clear" w:color="auto" w:fill="auto"/>
        <w:ind w:firstLine="600"/>
      </w:pPr>
      <w:r>
        <w:rPr>
          <w:rStyle w:val="52"/>
          <w:color w:val="000000"/>
        </w:rPr>
        <w:t>Пределы выносливости при симметричном цикле нормальных касательных напряжений :</w:t>
      </w:r>
    </w:p>
    <w:p w:rsidR="00E041A1" w:rsidRDefault="00E041A1">
      <w:pPr>
        <w:pStyle w:val="521"/>
        <w:shd w:val="clear" w:color="auto" w:fill="auto"/>
        <w:tabs>
          <w:tab w:val="left" w:pos="4551"/>
        </w:tabs>
        <w:spacing w:after="196" w:line="394" w:lineRule="exact"/>
        <w:ind w:left="3140" w:right="3060" w:firstLine="580"/>
      </w:pPr>
      <w:r>
        <w:rPr>
          <w:rStyle w:val="5213pt3"/>
          <w:color w:val="000000"/>
        </w:rPr>
        <w:t>а_! =</w:t>
      </w:r>
      <w:r>
        <w:rPr>
          <w:rStyle w:val="52"/>
          <w:color w:val="000000"/>
        </w:rPr>
        <w:t xml:space="preserve"> 0,43 • </w:t>
      </w:r>
      <w:r>
        <w:rPr>
          <w:rStyle w:val="5213pt3"/>
          <w:color w:val="000000"/>
        </w:rPr>
        <w:t>а</w:t>
      </w:r>
      <w:r>
        <w:rPr>
          <w:rStyle w:val="5213pt3"/>
          <w:color w:val="000000"/>
          <w:vertAlign w:val="subscript"/>
        </w:rPr>
        <w:t>в</w:t>
      </w:r>
      <w:r>
        <w:rPr>
          <w:rStyle w:val="52"/>
          <w:color w:val="000000"/>
        </w:rPr>
        <w:t xml:space="preserve"> = 0,43 • 500 = </w:t>
      </w:r>
      <w:r>
        <w:rPr>
          <w:rStyle w:val="5213pt3"/>
          <w:color w:val="000000"/>
        </w:rPr>
        <w:t>215МПа т_! =</w:t>
      </w:r>
      <w:r>
        <w:rPr>
          <w:rStyle w:val="52"/>
          <w:color w:val="000000"/>
        </w:rPr>
        <w:t xml:space="preserve"> 0,58 •</w:t>
      </w:r>
      <w:r>
        <w:rPr>
          <w:rStyle w:val="52"/>
          <w:color w:val="000000"/>
        </w:rPr>
        <w:tab/>
      </w:r>
      <w:r>
        <w:rPr>
          <w:rStyle w:val="5213pt3"/>
          <w:color w:val="000000"/>
        </w:rPr>
        <w:t>=</w:t>
      </w:r>
      <w:r>
        <w:rPr>
          <w:rStyle w:val="52"/>
          <w:color w:val="000000"/>
        </w:rPr>
        <w:t xml:space="preserve"> 0,58 • 215 = 124,7</w:t>
      </w:r>
      <w:r>
        <w:rPr>
          <w:rStyle w:val="5213pt3"/>
          <w:color w:val="000000"/>
        </w:rPr>
        <w:t>МПа</w:t>
      </w:r>
    </w:p>
    <w:p w:rsidR="00E041A1" w:rsidRDefault="00E041A1">
      <w:pPr>
        <w:pStyle w:val="521"/>
        <w:shd w:val="clear" w:color="auto" w:fill="auto"/>
        <w:tabs>
          <w:tab w:val="left" w:pos="3672"/>
        </w:tabs>
        <w:spacing w:line="374" w:lineRule="exact"/>
        <w:ind w:firstLine="880"/>
        <w:sectPr w:rsidR="00E041A1">
          <w:type w:val="continuous"/>
          <w:pgSz w:w="11900" w:h="16840"/>
          <w:pgMar w:top="1527" w:right="348" w:bottom="1033" w:left="1097" w:header="0" w:footer="3" w:gutter="0"/>
          <w:cols w:space="720"/>
          <w:noEndnote/>
          <w:docGrid w:linePitch="360"/>
        </w:sectPr>
      </w:pPr>
      <w:r>
        <w:rPr>
          <w:rStyle w:val="52"/>
          <w:color w:val="000000"/>
        </w:rPr>
        <w:lastRenderedPageBreak/>
        <w:t xml:space="preserve">Для наиболее опасного сечения определим коэффициент запаса прочности </w:t>
      </w:r>
      <w:r>
        <w:rPr>
          <w:rStyle w:val="5213pt3"/>
          <w:color w:val="000000"/>
          <w:lang w:val="en-US" w:eastAsia="en-US"/>
        </w:rPr>
        <w:t>S</w:t>
      </w:r>
      <w:r w:rsidRPr="00796D8A">
        <w:rPr>
          <w:rStyle w:val="52"/>
          <w:color w:val="000000"/>
          <w:lang w:eastAsia="en-US"/>
        </w:rPr>
        <w:t xml:space="preserve"> </w:t>
      </w:r>
      <w:r>
        <w:rPr>
          <w:rStyle w:val="52"/>
          <w:color w:val="000000"/>
        </w:rPr>
        <w:t>и сравним его с допускаемым</w:t>
      </w:r>
      <w:r>
        <w:rPr>
          <w:rStyle w:val="52"/>
          <w:color w:val="000000"/>
        </w:rPr>
        <w:tab/>
      </w:r>
      <w:r>
        <w:rPr>
          <w:rStyle w:val="5213pt3"/>
          <w:color w:val="000000"/>
          <w:lang w:val="en-US" w:eastAsia="en-US"/>
        </w:rPr>
        <w:t>S</w:t>
      </w:r>
      <w:r w:rsidRPr="00796D8A">
        <w:rPr>
          <w:rStyle w:val="5213pt3"/>
          <w:color w:val="000000"/>
          <w:lang w:eastAsia="en-US"/>
        </w:rPr>
        <w:t xml:space="preserve"> </w:t>
      </w:r>
      <w:r>
        <w:rPr>
          <w:rStyle w:val="5213pt3"/>
          <w:color w:val="000000"/>
        </w:rPr>
        <w:t xml:space="preserve">&gt; </w:t>
      </w:r>
      <w:r w:rsidRPr="00796D8A">
        <w:rPr>
          <w:rStyle w:val="5213pt3"/>
          <w:color w:val="000000"/>
          <w:lang w:eastAsia="en-US"/>
        </w:rPr>
        <w:t>[</w:t>
      </w:r>
      <w:r>
        <w:rPr>
          <w:rStyle w:val="5213pt3"/>
          <w:color w:val="000000"/>
          <w:lang w:val="en-US" w:eastAsia="en-US"/>
        </w:rPr>
        <w:t>S</w:t>
      </w:r>
      <w:r w:rsidRPr="00796D8A">
        <w:rPr>
          <w:rStyle w:val="52"/>
          <w:color w:val="000000"/>
          <w:lang w:eastAsia="en-US"/>
        </w:rPr>
        <w:t xml:space="preserve"> </w:t>
      </w:r>
      <w:r>
        <w:rPr>
          <w:rStyle w:val="52"/>
          <w:color w:val="000000"/>
        </w:rPr>
        <w:t xml:space="preserve">] = </w:t>
      </w:r>
      <w:r>
        <w:rPr>
          <w:rStyle w:val="5211pt"/>
          <w:color w:val="000000"/>
        </w:rPr>
        <w:t>2</w:t>
      </w:r>
      <w:r>
        <w:rPr>
          <w:rStyle w:val="52"/>
          <w:color w:val="000000"/>
        </w:rPr>
        <w:t xml:space="preserve"> </w:t>
      </w:r>
      <w:r>
        <w:rPr>
          <w:rStyle w:val="5213pt3"/>
          <w:color w:val="000000"/>
        </w:rPr>
        <w:t>+</w:t>
      </w:r>
      <w:r>
        <w:rPr>
          <w:rStyle w:val="52"/>
          <w:color w:val="000000"/>
        </w:rPr>
        <w:t xml:space="preserve"> 3.</w:t>
      </w:r>
    </w:p>
    <w:p w:rsidR="00E041A1" w:rsidRPr="00796D8A" w:rsidRDefault="00E041A1">
      <w:pPr>
        <w:pStyle w:val="341"/>
        <w:framePr w:h="458" w:hSpace="48" w:wrap="notBeside" w:vAnchor="text" w:hAnchor="margin" w:x="417" w:y="-1194"/>
        <w:shd w:val="clear" w:color="auto" w:fill="auto"/>
        <w:spacing w:after="0" w:line="300" w:lineRule="exact"/>
        <w:rPr>
          <w:lang w:val="ru-RU"/>
        </w:rPr>
      </w:pPr>
      <w:r>
        <w:rPr>
          <w:rStyle w:val="340ptExact"/>
          <w:b/>
          <w:bCs/>
          <w:color w:val="000000"/>
        </w:rPr>
        <w:lastRenderedPageBreak/>
        <w:t>s</w:t>
      </w:r>
      <w:r w:rsidRPr="00796D8A">
        <w:rPr>
          <w:rStyle w:val="340ptExact"/>
          <w:b/>
          <w:bCs/>
          <w:color w:val="000000"/>
          <w:lang w:val="ru-RU"/>
        </w:rPr>
        <w:t xml:space="preserve">- </w:t>
      </w:r>
      <w:r>
        <w:rPr>
          <w:rStyle w:val="3410pt0"/>
          <w:b w:val="0"/>
          <w:bCs w:val="0"/>
          <w:color w:val="000000"/>
        </w:rPr>
        <w:t>s</w:t>
      </w:r>
      <w:r w:rsidRPr="00796D8A">
        <w:rPr>
          <w:rStyle w:val="341ptExact"/>
          <w:b/>
          <w:bCs/>
          <w:color w:val="000000"/>
          <w:lang w:val="ru-RU"/>
        </w:rPr>
        <w:t>*-</w:t>
      </w:r>
      <w:r>
        <w:rPr>
          <w:rStyle w:val="341ptExact"/>
          <w:b/>
          <w:bCs/>
          <w:color w:val="000000"/>
          <w:vertAlign w:val="superscript"/>
        </w:rPr>
        <w:t>S</w:t>
      </w:r>
      <w:r w:rsidRPr="00796D8A">
        <w:rPr>
          <w:rStyle w:val="341ptExact"/>
          <w:b/>
          <w:bCs/>
          <w:color w:val="000000"/>
          <w:lang w:val="ru-RU"/>
        </w:rPr>
        <w:t>"</w:t>
      </w:r>
    </w:p>
    <w:p w:rsidR="00E041A1" w:rsidRDefault="00E041A1">
      <w:pPr>
        <w:pStyle w:val="90"/>
        <w:framePr w:h="349" w:hSpace="29" w:vSpace="182" w:wrap="notBeside" w:vAnchor="text" w:hAnchor="margin" w:x="2097" w:y="-1012"/>
        <w:shd w:val="clear" w:color="auto" w:fill="auto"/>
        <w:spacing w:after="0" w:line="260" w:lineRule="exact"/>
      </w:pPr>
      <w:r>
        <w:rPr>
          <w:rStyle w:val="9Exact0"/>
          <w:i w:val="0"/>
          <w:iCs w:val="0"/>
          <w:color w:val="000000"/>
        </w:rPr>
        <w:t xml:space="preserve">где </w:t>
      </w:r>
      <w:r>
        <w:rPr>
          <w:rStyle w:val="9Exact"/>
          <w:i/>
          <w:iCs/>
          <w:color w:val="000000"/>
          <w:vertAlign w:val="superscript"/>
          <w:lang w:val="en-US" w:eastAsia="en-US"/>
        </w:rPr>
        <w:t>S</w:t>
      </w:r>
      <w:r w:rsidRPr="00796D8A">
        <w:rPr>
          <w:rStyle w:val="9Exact"/>
          <w:i/>
          <w:iCs/>
          <w:color w:val="000000"/>
          <w:lang w:eastAsia="en-US"/>
        </w:rPr>
        <w:t xml:space="preserve">; </w:t>
      </w:r>
      <w:r w:rsidRPr="00796D8A">
        <w:rPr>
          <w:rStyle w:val="9Exact"/>
          <w:i/>
          <w:iCs/>
          <w:color w:val="000000"/>
          <w:vertAlign w:val="superscript"/>
          <w:lang w:eastAsia="en-US"/>
        </w:rPr>
        <w:t>—</w:t>
      </w:r>
    </w:p>
    <w:p w:rsidR="00E041A1" w:rsidRDefault="001779C9">
      <w:pPr>
        <w:pStyle w:val="21"/>
        <w:shd w:val="clear" w:color="auto" w:fill="auto"/>
        <w:spacing w:after="0" w:line="260" w:lineRule="exact"/>
        <w:ind w:firstLine="0"/>
        <w:jc w:val="left"/>
        <w:sectPr w:rsidR="00E041A1">
          <w:headerReference w:type="even" r:id="rId221"/>
          <w:headerReference w:type="default" r:id="rId222"/>
          <w:pgSz w:w="11900" w:h="16840"/>
          <w:pgMar w:top="308" w:right="1219" w:bottom="586" w:left="1051" w:header="0" w:footer="3" w:gutter="0"/>
          <w:pgNumType w:start="63"/>
          <w:cols w:space="720"/>
          <w:noEndnote/>
          <w:docGrid w:linePitch="360"/>
        </w:sectPr>
      </w:pPr>
      <w:r>
        <w:rPr>
          <w:noProof/>
        </w:rPr>
        <w:pict>
          <v:shape id="_x0000_s1443" type="#_x0000_t202" style="position:absolute;margin-left:43.4pt;margin-top:-42.5pt;width:59.5pt;height:21.6pt;z-index:-251271168;mso-wrap-distance-left:24.9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69"/>
                    <w:shd w:val="clear" w:color="auto" w:fill="auto"/>
                    <w:spacing w:line="300" w:lineRule="exact"/>
                  </w:pPr>
                  <w:r>
                    <w:rPr>
                      <w:rStyle w:val="69Sylfaen"/>
                      <w:i/>
                      <w:iCs/>
                      <w:color w:val="000000"/>
                    </w:rPr>
                    <w:t>J</w:t>
                  </w:r>
                  <w:r>
                    <w:rPr>
                      <w:rStyle w:val="69Exact"/>
                      <w:i/>
                      <w:iCs/>
                      <w:color w:val="000000"/>
                    </w:rPr>
                    <w:t>s; + S</w:t>
                  </w:r>
                  <w:r>
                    <w:rPr>
                      <w:rStyle w:val="69Exact1"/>
                      <w:i/>
                      <w:iCs/>
                      <w:color w:val="000000"/>
                      <w:vertAlign w:val="superscript"/>
                    </w:rPr>
                    <w:t>2</w:t>
                  </w:r>
                  <w:r>
                    <w:rPr>
                      <w:rStyle w:val="69Exact"/>
                      <w:i/>
                      <w:iCs/>
                      <w:color w:val="000000"/>
                      <w:vertAlign w:val="subscript"/>
                    </w:rPr>
                    <w:t>T</w:t>
                  </w:r>
                  <w:r>
                    <w:rPr>
                      <w:rStyle w:val="69Exact"/>
                      <w:i/>
                      <w:iCs/>
                      <w:color w:val="000000"/>
                    </w:rPr>
                    <w:t xml:space="preserve"> ’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44" type="#_x0000_t202" style="position:absolute;margin-left:167.2pt;margin-top:-42.8pt;width:12pt;height:14.2pt;z-index:-251270144;mso-wrap-distance-left:148.8pt;mso-wrap-distance-top:16.95pt;mso-wrap-distance-right:79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90"/>
                    <w:shd w:val="clear" w:color="auto" w:fill="auto"/>
                    <w:spacing w:after="0" w:line="260" w:lineRule="exact"/>
                  </w:pPr>
                  <w:r>
                    <w:rPr>
                      <w:rStyle w:val="9Exact"/>
                      <w:i/>
                      <w:iCs/>
                      <w:color w:val="000000"/>
                    </w:rPr>
                    <w:t>к.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45" type="#_x0000_t202" style="position:absolute;margin-left:209pt;margin-top:-56pt;width:11.5pt;height:14.65pt;z-index:-251269120;mso-wrap-distance-left:190.55pt;mso-wrap-distance-top:3.75pt;mso-wrap-distance-right:38.4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  <w:lang w:val="en-US" w:eastAsia="en-US"/>
                    </w:rPr>
                    <w:t>-i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46" type="#_x0000_t202" style="position:absolute;margin-left:258.9pt;margin-top:-50.25pt;width:223.7pt;height:17.35pt;z-index:-251268096;mso-wrap-distance-left:5pt;mso-wrap-distance-top:9.55pt;mso-wrap-distance-right:17.3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  <w:lang w:val="en-US" w:eastAsia="en-US"/>
                    </w:rPr>
                    <w:t xml:space="preserve">- </w:t>
                  </w:r>
                  <w:r>
                    <w:rPr>
                      <w:rStyle w:val="2Exact"/>
                      <w:color w:val="000000"/>
                    </w:rPr>
                    <w:t>коэффициент запаса прочности по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47" type="#_x0000_t202" style="position:absolute;margin-left:20.35pt;margin-top:28.25pt;width:28.3pt;height:14.9pt;z-index:-251267072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1ptExact"/>
                      <w:color w:val="000000"/>
                    </w:rPr>
                    <w:t>S,</w:t>
                  </w:r>
                  <w:r>
                    <w:rPr>
                      <w:rStyle w:val="21ptExact"/>
                      <w:color w:val="000000"/>
                      <w:lang w:val="ru-RU" w:eastAsia="ru-RU"/>
                    </w:rPr>
                    <w:t>-■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48" type="#_x0000_t202" style="position:absolute;margin-left:78.9pt;margin-top:24.65pt;width:13.45pt;height:13.95pt;z-index:-251266048;mso-wrap-distance-left:5pt;mso-wrap-distance-right:33.1pt;mso-wrap-distance-bottom:9.1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*•-1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49" type="#_x0000_t202" style="position:absolute;margin-left:45.8pt;margin-top:39.05pt;width:13.9pt;height:12.85pt;z-index:-251265024;mso-wrap-distance-left:5pt;mso-wrap-distance-right:5pt;mso-wrap-distance-bottom:6.4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0"/>
                    <w:shd w:val="clear" w:color="auto" w:fill="auto"/>
                    <w:spacing w:line="200" w:lineRule="exact"/>
                  </w:pPr>
                  <w:r>
                    <w:rPr>
                      <w:rStyle w:val="70Exact"/>
                      <w:i/>
                      <w:iCs/>
                      <w:color w:val="000000"/>
                    </w:rPr>
                    <w:t>к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50" type="#_x0000_t202" style="position:absolute;margin-left:125.45pt;margin-top:27.55pt;width:388.8pt;height:17.35pt;z-index:-251264000;mso-wrap-distance-left:39.25pt;mso-wrap-distance-right:5pt;mso-wrap-distance-bottom:21.6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</w:rPr>
                    <w:t>- коэффициент запаса прочности по касательным напряжениям.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51" type="#_x0000_t202" style="position:absolute;margin-left:46.25pt;margin-top:56.3pt;width:13.45pt;height:11.2pt;z-index:-251262976;mso-wrap-distance-left:27.8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0"/>
                    <w:shd w:val="clear" w:color="auto" w:fill="auto"/>
                    <w:spacing w:line="200" w:lineRule="exact"/>
                  </w:pPr>
                  <w:r>
                    <w:rPr>
                      <w:rStyle w:val="70Exact"/>
                      <w:i/>
                      <w:iCs/>
                      <w:color w:val="000000"/>
                    </w:rPr>
                    <w:t>£</w:t>
                  </w:r>
                  <w:r>
                    <w:rPr>
                      <w:rStyle w:val="70Exact"/>
                      <w:i/>
                      <w:iCs/>
                      <w:color w:val="000000"/>
                      <w:vertAlign w:val="subscript"/>
                    </w:rPr>
                    <w:t>г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52" type="#_x0000_t202" style="position:absolute;margin-left:60.65pt;margin-top:47.75pt;width:60.95pt;height:14.1pt;z-index:-251261952;mso-wrap-distance-left:5pt;mso-wrap-distance-right:5pt;mso-wrap-distance-bottom:4.6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0"/>
                    <w:shd w:val="clear" w:color="auto" w:fill="auto"/>
                    <w:spacing w:line="210" w:lineRule="exact"/>
                  </w:pPr>
                  <w:r>
                    <w:rPr>
                      <w:rStyle w:val="70TimesNewRoman"/>
                      <w:i w:val="0"/>
                      <w:iCs w:val="0"/>
                      <w:color w:val="000000"/>
                      <w:vertAlign w:val="superscript"/>
                    </w:rPr>
                    <w:t>-T</w:t>
                  </w:r>
                  <w:r>
                    <w:rPr>
                      <w:rStyle w:val="70TimesNewRoman"/>
                      <w:i w:val="0"/>
                      <w:iCs w:val="0"/>
                      <w:color w:val="000000"/>
                    </w:rPr>
                    <w:t xml:space="preserve">v </w:t>
                  </w:r>
                  <w:r>
                    <w:rPr>
                      <w:rStyle w:val="70Exact"/>
                      <w:i/>
                      <w:iCs/>
                      <w:color w:val="000000"/>
                    </w:rPr>
                    <w:t>+ ¥</w:t>
                  </w:r>
                  <w:r>
                    <w:rPr>
                      <w:rStyle w:val="70TimesNewRoman1"/>
                      <w:i/>
                      <w:iCs/>
                      <w:color w:val="000000"/>
                    </w:rPr>
                    <w:t>т</w:t>
                  </w:r>
                  <w:r>
                    <w:rPr>
                      <w:rStyle w:val="70Exact"/>
                      <w:i/>
                      <w:iCs/>
                      <w:color w:val="000000"/>
                    </w:rPr>
                    <w:t>'</w:t>
                  </w:r>
                  <w:r>
                    <w:rPr>
                      <w:rStyle w:val="70Exact"/>
                      <w:i/>
                      <w:iCs/>
                      <w:color w:val="000000"/>
                      <w:vertAlign w:val="superscript"/>
                    </w:rPr>
                    <w:t>Т</w:t>
                  </w:r>
                  <w:r>
                    <w:rPr>
                      <w:rStyle w:val="70TimesNewRoman1"/>
                      <w:i/>
                      <w:iCs/>
                      <w:color w:val="000000"/>
                    </w:rPr>
                    <w:t>т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нормальным напряжениям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12" type="#_x0000_t75" style="width:594.75pt;height:3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8" w:right="0" w:bottom="586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21"/>
        <w:shd w:val="clear" w:color="auto" w:fill="auto"/>
        <w:spacing w:after="0" w:line="542" w:lineRule="exact"/>
        <w:ind w:firstLine="960"/>
        <w:jc w:val="left"/>
      </w:pPr>
      <w:r>
        <w:rPr>
          <w:rStyle w:val="25"/>
          <w:color w:val="000000"/>
        </w:rPr>
        <w:t>к</w:t>
      </w:r>
      <w:r>
        <w:rPr>
          <w:rStyle w:val="25"/>
          <w:color w:val="000000"/>
          <w:vertAlign w:val="subscript"/>
        </w:rPr>
        <w:t>;</w:t>
      </w:r>
      <w:r>
        <w:rPr>
          <w:rStyle w:val="25"/>
          <w:color w:val="000000"/>
        </w:rPr>
        <w:t>,к</w:t>
      </w:r>
      <w:r>
        <w:rPr>
          <w:rStyle w:val="25"/>
          <w:color w:val="000000"/>
          <w:vertAlign w:val="subscript"/>
        </w:rPr>
        <w:t>Т</w:t>
      </w:r>
      <w:r>
        <w:rPr>
          <w:rStyle w:val="2"/>
          <w:color w:val="000000"/>
        </w:rPr>
        <w:t xml:space="preserve"> - эффективные коэффициенты концентрации напряжений.</w:t>
      </w:r>
    </w:p>
    <w:p w:rsidR="00E041A1" w:rsidRDefault="00E041A1">
      <w:pPr>
        <w:pStyle w:val="21"/>
        <w:shd w:val="clear" w:color="auto" w:fill="auto"/>
        <w:spacing w:after="0" w:line="542" w:lineRule="exact"/>
        <w:ind w:firstLine="0"/>
        <w:jc w:val="left"/>
      </w:pPr>
      <w:r>
        <w:rPr>
          <w:rStyle w:val="25"/>
          <w:color w:val="000000"/>
        </w:rPr>
        <w:t>К;=1,6; к=1,5</w:t>
      </w:r>
      <w:r>
        <w:rPr>
          <w:rStyle w:val="2"/>
          <w:color w:val="000000"/>
        </w:rPr>
        <w:t xml:space="preserve"> (стр.165[1]),</w:t>
      </w:r>
    </w:p>
    <w:p w:rsidR="00E041A1" w:rsidRDefault="00E041A1">
      <w:pPr>
        <w:pStyle w:val="21"/>
        <w:shd w:val="clear" w:color="auto" w:fill="auto"/>
        <w:spacing w:after="0" w:line="542" w:lineRule="exact"/>
        <w:ind w:firstLine="960"/>
        <w:jc w:val="left"/>
      </w:pPr>
      <w:r>
        <w:rPr>
          <w:rStyle w:val="25"/>
          <w:color w:val="000000"/>
        </w:rPr>
        <w:t>£</w:t>
      </w:r>
      <w:r>
        <w:rPr>
          <w:rStyle w:val="25"/>
          <w:color w:val="000000"/>
          <w:vertAlign w:val="subscript"/>
        </w:rPr>
        <w:t>;</w:t>
      </w:r>
      <w:r>
        <w:rPr>
          <w:rStyle w:val="25"/>
          <w:color w:val="000000"/>
        </w:rPr>
        <w:t xml:space="preserve">, </w:t>
      </w:r>
      <w:r>
        <w:rPr>
          <w:rStyle w:val="25"/>
          <w:color w:val="000000"/>
          <w:lang w:val="en-US" w:eastAsia="en-US"/>
        </w:rPr>
        <w:t>s</w:t>
      </w:r>
      <w:r>
        <w:rPr>
          <w:rStyle w:val="25"/>
          <w:color w:val="000000"/>
          <w:vertAlign w:val="subscript"/>
          <w:lang w:val="en-US" w:eastAsia="en-US"/>
        </w:rPr>
        <w:t>T</w:t>
      </w:r>
      <w:r w:rsidRPr="00796D8A">
        <w:rPr>
          <w:rStyle w:val="25"/>
          <w:color w:val="000000"/>
          <w:lang w:eastAsia="en-US"/>
        </w:rPr>
        <w:t xml:space="preserve"> </w:t>
      </w:r>
      <w:r>
        <w:rPr>
          <w:rStyle w:val="25"/>
          <w:color w:val="000000"/>
        </w:rPr>
        <w:t>-</w:t>
      </w:r>
      <w:r>
        <w:rPr>
          <w:rStyle w:val="2"/>
          <w:color w:val="000000"/>
        </w:rPr>
        <w:t xml:space="preserve"> масштабный фактор нормальных и касательных напряжений. </w:t>
      </w:r>
      <w:r>
        <w:rPr>
          <w:rStyle w:val="25"/>
          <w:color w:val="000000"/>
        </w:rPr>
        <w:t>е</w:t>
      </w:r>
      <w:r>
        <w:rPr>
          <w:rStyle w:val="25"/>
          <w:color w:val="000000"/>
          <w:vertAlign w:val="subscript"/>
        </w:rPr>
        <w:t>;</w:t>
      </w:r>
      <w:r>
        <w:rPr>
          <w:rStyle w:val="25"/>
          <w:color w:val="000000"/>
        </w:rPr>
        <w:t xml:space="preserve">=0,85; </w:t>
      </w:r>
      <w:r>
        <w:rPr>
          <w:rStyle w:val="240"/>
          <w:color w:val="000000"/>
        </w:rPr>
        <w:t>£</w:t>
      </w:r>
      <w:r>
        <w:rPr>
          <w:rStyle w:val="240"/>
          <w:color w:val="000000"/>
          <w:vertAlign w:val="subscript"/>
        </w:rPr>
        <w:t>т</w:t>
      </w:r>
      <w:r>
        <w:rPr>
          <w:rStyle w:val="240"/>
          <w:color w:val="000000"/>
        </w:rPr>
        <w:t>=0,73</w:t>
      </w:r>
      <w:r>
        <w:rPr>
          <w:rStyle w:val="2"/>
          <w:color w:val="000000"/>
        </w:rPr>
        <w:t xml:space="preserve"> (стр.166[1]),</w:t>
      </w:r>
    </w:p>
    <w:p w:rsidR="00E041A1" w:rsidRDefault="00E041A1">
      <w:pPr>
        <w:pStyle w:val="90"/>
        <w:shd w:val="clear" w:color="auto" w:fill="auto"/>
        <w:spacing w:after="222" w:line="260" w:lineRule="exact"/>
      </w:pPr>
      <w:r>
        <w:rPr>
          <w:rStyle w:val="9"/>
          <w:i/>
          <w:iCs/>
          <w:color w:val="000000"/>
        </w:rPr>
        <w:t xml:space="preserve">Щг=0,2; </w:t>
      </w:r>
      <w:r>
        <w:rPr>
          <w:rStyle w:val="9"/>
          <w:i/>
          <w:iCs/>
          <w:color w:val="000000"/>
          <w:lang w:val="en-US" w:eastAsia="en-US"/>
        </w:rPr>
        <w:t>w</w:t>
      </w:r>
      <w:r w:rsidRPr="00796D8A">
        <w:rPr>
          <w:rStyle w:val="9"/>
          <w:i/>
          <w:iCs/>
          <w:color w:val="000000"/>
          <w:lang w:eastAsia="en-US"/>
        </w:rPr>
        <w:t>=0,1;</w:t>
      </w:r>
    </w:p>
    <w:p w:rsidR="00E041A1" w:rsidRDefault="00E041A1">
      <w:pPr>
        <w:pStyle w:val="21"/>
        <w:shd w:val="clear" w:color="auto" w:fill="auto"/>
        <w:spacing w:after="232" w:line="260" w:lineRule="exact"/>
        <w:ind w:firstLine="0"/>
        <w:jc w:val="left"/>
      </w:pPr>
      <w:r>
        <w:rPr>
          <w:rStyle w:val="25"/>
          <w:color w:val="000000"/>
        </w:rPr>
        <w:t>;</w:t>
      </w:r>
      <w:r>
        <w:rPr>
          <w:rStyle w:val="25"/>
          <w:color w:val="000000"/>
          <w:vertAlign w:val="subscript"/>
        </w:rPr>
        <w:t>т</w:t>
      </w:r>
      <w:r>
        <w:rPr>
          <w:rStyle w:val="25"/>
          <w:color w:val="000000"/>
        </w:rPr>
        <w:t>-</w:t>
      </w:r>
      <w:r>
        <w:rPr>
          <w:rStyle w:val="2"/>
          <w:color w:val="000000"/>
        </w:rPr>
        <w:t xml:space="preserve"> среднее напряжение цикла нормальных напряжений.</w:t>
      </w:r>
    </w:p>
    <w:p w:rsidR="00E041A1" w:rsidRDefault="00E041A1">
      <w:pPr>
        <w:pStyle w:val="21"/>
        <w:shd w:val="clear" w:color="auto" w:fill="auto"/>
        <w:spacing w:after="237" w:line="260" w:lineRule="exact"/>
        <w:ind w:firstLine="0"/>
        <w:jc w:val="left"/>
      </w:pPr>
      <w:r>
        <w:rPr>
          <w:rStyle w:val="2"/>
          <w:color w:val="000000"/>
        </w:rPr>
        <w:t xml:space="preserve">При отсутствии осевой нагрузки: </w:t>
      </w:r>
      <w:r>
        <w:rPr>
          <w:rStyle w:val="25"/>
          <w:color w:val="000000"/>
        </w:rPr>
        <w:t>;</w:t>
      </w:r>
      <w:r>
        <w:rPr>
          <w:rStyle w:val="25"/>
          <w:color w:val="000000"/>
          <w:vertAlign w:val="subscript"/>
        </w:rPr>
        <w:t>т</w:t>
      </w:r>
      <w:r>
        <w:rPr>
          <w:rStyle w:val="25"/>
          <w:color w:val="000000"/>
        </w:rPr>
        <w:t>= 0</w:t>
      </w:r>
    </w:p>
    <w:p w:rsidR="00E041A1" w:rsidRDefault="001779C9">
      <w:pPr>
        <w:pStyle w:val="21"/>
        <w:shd w:val="clear" w:color="auto" w:fill="auto"/>
        <w:spacing w:after="0" w:line="260" w:lineRule="exact"/>
        <w:ind w:firstLine="0"/>
        <w:jc w:val="left"/>
        <w:sectPr w:rsidR="00E041A1">
          <w:type w:val="continuous"/>
          <w:pgSz w:w="11900" w:h="16840"/>
          <w:pgMar w:top="308" w:right="1219" w:bottom="586" w:left="1051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453" type="#_x0000_t202" style="position:absolute;margin-left:21.3pt;margin-top:27.1pt;width:44.65pt;height:15.05pt;z-index:-251260928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480"/>
                    <w:shd w:val="clear" w:color="auto" w:fill="auto"/>
                    <w:spacing w:before="0" w:after="0" w:line="210" w:lineRule="exact"/>
                    <w:jc w:val="left"/>
                  </w:pPr>
                  <w:r>
                    <w:rPr>
                      <w:rStyle w:val="48Exact0"/>
                      <w:b/>
                      <w:bCs/>
                      <w:i/>
                      <w:iCs/>
                      <w:color w:val="000000"/>
                      <w:lang w:val="ru-RU" w:eastAsia="ru-RU"/>
                    </w:rPr>
                    <w:t>т — т</w:t>
                  </w:r>
                </w:p>
                <w:p w:rsidR="00E041A1" w:rsidRDefault="00E041A1">
                  <w:pPr>
                    <w:pStyle w:val="710"/>
                    <w:shd w:val="clear" w:color="auto" w:fill="auto"/>
                    <w:spacing w:line="160" w:lineRule="exact"/>
                  </w:pPr>
                  <w:r>
                    <w:rPr>
                      <w:rStyle w:val="71Exact"/>
                      <w:b/>
                      <w:bCs/>
                      <w:i/>
                      <w:iCs/>
                      <w:color w:val="000000"/>
                      <w:lang w:val="en-US" w:eastAsia="en-US"/>
                    </w:rPr>
                    <w:t>v m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54" type="#_x0000_t202" style="position:absolute;margin-left:20.35pt;margin-top:35.35pt;width:345.1pt;height:77.45pt;z-index:-251259904;mso-wrap-distance-left:5pt;mso-wrap-distance-right:134.4pt;mso-position-horizontal-relative:margin" filled="f" stroked="f">
            <v:textbox style="mso-fit-shape-to-text:t" inset="0,0,0,0">
              <w:txbxContent>
                <w:p w:rsidR="00E041A1" w:rsidRPr="00796D8A" w:rsidRDefault="00E041A1">
                  <w:pPr>
                    <w:pStyle w:val="720"/>
                    <w:shd w:val="clear" w:color="auto" w:fill="auto"/>
                    <w:tabs>
                      <w:tab w:val="left" w:pos="2020"/>
                    </w:tabs>
                    <w:spacing w:line="280" w:lineRule="exact"/>
                    <w:ind w:left="1420"/>
                    <w:rPr>
                      <w:lang w:val="ru-RU"/>
                    </w:rPr>
                  </w:pPr>
                  <w:r>
                    <w:rPr>
                      <w:rStyle w:val="721"/>
                      <w:i w:val="0"/>
                      <w:iCs w:val="0"/>
                      <w:color w:val="000000"/>
                      <w:lang w:val="ru-RU" w:eastAsia="ru-RU"/>
                    </w:rPr>
                    <w:t>2</w:t>
                  </w:r>
                  <w:r>
                    <w:rPr>
                      <w:rStyle w:val="72Arial"/>
                      <w:i w:val="0"/>
                      <w:iCs w:val="0"/>
                      <w:noProof w:val="0"/>
                      <w:color w:val="000000"/>
                      <w:lang w:val="ru-RU" w:eastAsia="ru-RU"/>
                    </w:rPr>
                    <w:tab/>
                  </w:r>
                  <w:r w:rsidRPr="00796D8A">
                    <w:rPr>
                      <w:rStyle w:val="72Exact"/>
                      <w:i/>
                      <w:iCs/>
                      <w:color w:val="000000"/>
                      <w:lang w:val="ru-RU"/>
                    </w:rPr>
                    <w:t>2</w:t>
                  </w:r>
                  <w:r>
                    <w:rPr>
                      <w:rStyle w:val="72Exact"/>
                      <w:i/>
                      <w:iCs/>
                      <w:color w:val="000000"/>
                    </w:rPr>
                    <w:t>W</w:t>
                  </w:r>
                </w:p>
                <w:p w:rsidR="00E041A1" w:rsidRDefault="00E041A1">
                  <w:pPr>
                    <w:pStyle w:val="710"/>
                    <w:shd w:val="clear" w:color="auto" w:fill="auto"/>
                    <w:spacing w:after="257" w:line="160" w:lineRule="exact"/>
                    <w:ind w:left="2440"/>
                    <w:jc w:val="left"/>
                  </w:pPr>
                  <w:r>
                    <w:rPr>
                      <w:rStyle w:val="71Exact"/>
                      <w:b/>
                      <w:bCs/>
                      <w:i/>
                      <w:iCs/>
                      <w:color w:val="000000"/>
                    </w:rPr>
                    <w:t>нетто</w:t>
                  </w:r>
                </w:p>
                <w:p w:rsidR="00E041A1" w:rsidRDefault="00E041A1">
                  <w:pPr>
                    <w:pStyle w:val="90"/>
                    <w:shd w:val="clear" w:color="auto" w:fill="auto"/>
                    <w:spacing w:after="354" w:line="260" w:lineRule="exact"/>
                  </w:pPr>
                  <w:r>
                    <w:rPr>
                      <w:rStyle w:val="9Exact0"/>
                      <w:i w:val="0"/>
                      <w:iCs w:val="0"/>
                      <w:color w:val="000000"/>
                    </w:rPr>
                    <w:t xml:space="preserve">При 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d</w:t>
                  </w:r>
                  <w:r w:rsidRPr="00796D8A">
                    <w:rPr>
                      <w:rStyle w:val="9Exact"/>
                      <w:i/>
                      <w:iCs/>
                      <w:color w:val="000000"/>
                      <w:lang w:eastAsia="en-US"/>
                    </w:rPr>
                    <w:t xml:space="preserve">=40 </w:t>
                  </w:r>
                  <w:r>
                    <w:rPr>
                      <w:rStyle w:val="9Exact"/>
                      <w:i/>
                      <w:iCs/>
                      <w:color w:val="000000"/>
                    </w:rPr>
                    <w:t xml:space="preserve">мм; Ь=12мм; 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t</w:t>
                  </w:r>
                  <w:r w:rsidRPr="00796D8A">
                    <w:rPr>
                      <w:rStyle w:val="9Exact"/>
                      <w:i/>
                      <w:iCs/>
                      <w:color w:val="000000"/>
                      <w:vertAlign w:val="subscript"/>
                      <w:lang w:eastAsia="en-US"/>
                    </w:rPr>
                    <w:t>1</w:t>
                  </w:r>
                  <w:r w:rsidRPr="00796D8A">
                    <w:rPr>
                      <w:rStyle w:val="9Exact"/>
                      <w:i/>
                      <w:iCs/>
                      <w:color w:val="000000"/>
                      <w:lang w:eastAsia="en-US"/>
                    </w:rPr>
                    <w:t>=5,0</w:t>
                  </w:r>
                  <w:r>
                    <w:rPr>
                      <w:rStyle w:val="9Exact"/>
                      <w:i/>
                      <w:iCs/>
                      <w:color w:val="000000"/>
                      <w:lang w:val="en-US" w:eastAsia="en-US"/>
                    </w:rPr>
                    <w:t>MM</w:t>
                  </w:r>
                  <w:r w:rsidRPr="00796D8A">
                    <w:rPr>
                      <w:rStyle w:val="9Exact"/>
                      <w:i/>
                      <w:iCs/>
                      <w:color w:val="000000"/>
                      <w:lang w:eastAsia="en-US"/>
                    </w:rPr>
                    <w:t>;</w:t>
                  </w:r>
                </w:p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leader="hyphen" w:pos="1949"/>
                      <w:tab w:val="left" w:leader="hyphen" w:pos="2006"/>
                      <w:tab w:val="left" w:leader="hyphen" w:pos="2462"/>
                      <w:tab w:val="left" w:leader="hyphen" w:pos="5328"/>
                    </w:tabs>
                    <w:spacing w:before="0" w:line="144" w:lineRule="exact"/>
                    <w:ind w:firstLine="1220"/>
                    <w:jc w:val="left"/>
                  </w:pPr>
                  <w:r>
                    <w:rPr>
                      <w:rStyle w:val="511pt6"/>
                      <w:color w:val="000000"/>
                      <w:lang w:val="en-US" w:eastAsia="en-US"/>
                    </w:rPr>
                    <w:t>mi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5Exact"/>
                      <w:color w:val="000000"/>
                    </w:rPr>
                    <w:t xml:space="preserve"> </w:t>
                  </w:r>
                  <w:r>
                    <w:rPr>
                      <w:rStyle w:val="511pt6"/>
                      <w:color w:val="000000"/>
                      <w:lang w:val="en-US" w:eastAsia="en-US"/>
                    </w:rPr>
                    <w:t>bti</w:t>
                  </w:r>
                  <w:r w:rsidRPr="00796D8A">
                    <w:rPr>
                      <w:rStyle w:val="511pt6"/>
                      <w:color w:val="000000"/>
                      <w:lang w:eastAsia="en-US"/>
                    </w:rPr>
                    <w:t xml:space="preserve"> </w:t>
                  </w:r>
                  <w:r w:rsidRPr="00796D8A">
                    <w:rPr>
                      <w:rStyle w:val="511pt3"/>
                      <w:color w:val="000000"/>
                      <w:lang w:eastAsia="en-US"/>
                    </w:rPr>
                    <w:t>(</w:t>
                  </w:r>
                  <w:r>
                    <w:rPr>
                      <w:rStyle w:val="511pt3"/>
                      <w:color w:val="000000"/>
                      <w:lang w:val="en-US" w:eastAsia="en-US"/>
                    </w:rPr>
                    <w:t>d</w:t>
                  </w:r>
                  <w:r w:rsidRPr="00796D8A">
                    <w:rPr>
                      <w:rStyle w:val="511pt6"/>
                      <w:color w:val="000000"/>
                      <w:lang w:eastAsia="en-US"/>
                    </w:rPr>
                    <w:t xml:space="preserve"> - </w:t>
                  </w:r>
                  <w:r>
                    <w:rPr>
                      <w:rStyle w:val="511pt6"/>
                      <w:color w:val="000000"/>
                      <w:lang w:val="en-US" w:eastAsia="en-US"/>
                    </w:rPr>
                    <w:t>ti</w:t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 xml:space="preserve"> )</w:t>
                  </w:r>
                  <w:r w:rsidRPr="00796D8A">
                    <w:rPr>
                      <w:rStyle w:val="511ptExact"/>
                      <w:color w:val="000000"/>
                      <w:vertAlign w:val="superscript"/>
                      <w:lang w:eastAsia="en-US"/>
                    </w:rPr>
                    <w:t>2</w:t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 xml:space="preserve"> 3,14-40</w:t>
                  </w:r>
                  <w:r w:rsidRPr="00796D8A">
                    <w:rPr>
                      <w:rStyle w:val="511ptExact"/>
                      <w:color w:val="000000"/>
                      <w:vertAlign w:val="superscript"/>
                      <w:lang w:eastAsia="en-US"/>
                    </w:rPr>
                    <w:t>3</w:t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 xml:space="preserve"> 12-5,0(40 - 5,0)</w:t>
                  </w:r>
                  <w:r w:rsidRPr="00796D8A">
                    <w:rPr>
                      <w:rStyle w:val="511ptExact"/>
                      <w:color w:val="000000"/>
                      <w:vertAlign w:val="superscript"/>
                      <w:lang w:eastAsia="en-US"/>
                    </w:rPr>
                    <w:t>2</w:t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 xml:space="preserve"> </w:t>
                  </w:r>
                  <w:r w:rsidRPr="00796D8A">
                    <w:rPr>
                      <w:rStyle w:val="511ptExact"/>
                      <w:color w:val="000000"/>
                      <w:vertAlign w:val="subscript"/>
                      <w:lang w:eastAsia="en-US"/>
                    </w:rPr>
                    <w:t>1</w:t>
                  </w:r>
                  <w:r w:rsidRPr="00796D8A">
                    <w:rPr>
                      <w:rStyle w:val="5Exact"/>
                      <w:color w:val="000000"/>
                      <w:vertAlign w:val="subscript"/>
                      <w:lang w:eastAsia="en-US"/>
                    </w:rPr>
                    <w:t xml:space="preserve"> </w:t>
                  </w:r>
                  <w:r w:rsidRPr="00796D8A">
                    <w:rPr>
                      <w:rStyle w:val="511ptExact"/>
                      <w:color w:val="000000"/>
                      <w:vertAlign w:val="subscript"/>
                      <w:lang w:eastAsia="en-US"/>
                    </w:rPr>
                    <w:t>1</w:t>
                  </w:r>
                  <w:r w:rsidRPr="00796D8A">
                    <w:rPr>
                      <w:rStyle w:val="5Exact"/>
                      <w:color w:val="000000"/>
                      <w:vertAlign w:val="subscript"/>
                      <w:lang w:eastAsia="en-US"/>
                    </w:rPr>
                    <w:t xml:space="preserve"> </w:t>
                  </w:r>
                  <w:r w:rsidRPr="00796D8A">
                    <w:rPr>
                      <w:rStyle w:val="511ptExact"/>
                      <w:color w:val="000000"/>
                      <w:vertAlign w:val="subscript"/>
                      <w:lang w:eastAsia="en-US"/>
                    </w:rPr>
                    <w:t>£/1</w:t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 xml:space="preserve"> , </w:t>
                  </w:r>
                  <w:r w:rsidRPr="00796D8A">
                    <w:rPr>
                      <w:rStyle w:val="511ptExact"/>
                      <w:color w:val="000000"/>
                      <w:lang w:eastAsia="en-US"/>
                    </w:rPr>
                    <w:t xml:space="preserve">3 </w:t>
                  </w:r>
                  <w:r>
                    <w:rPr>
                      <w:rStyle w:val="511pt3"/>
                      <w:color w:val="000000"/>
                      <w:lang w:val="en-US" w:eastAsia="en-US"/>
                    </w:rPr>
                    <w:t>W</w:t>
                  </w:r>
                  <w:r>
                    <w:rPr>
                      <w:rStyle w:val="511pt3"/>
                      <w:color w:val="000000"/>
                      <w:vertAlign w:val="subscript"/>
                      <w:lang w:val="en-US" w:eastAsia="en-US"/>
                    </w:rPr>
                    <w:t>w</w:t>
                  </w:r>
                  <w:r w:rsidRPr="00796D8A">
                    <w:rPr>
                      <w:rStyle w:val="511pt6"/>
                      <w:color w:val="000000"/>
                      <w:lang w:eastAsia="en-US"/>
                    </w:rPr>
                    <w:t xml:space="preserve"> </w:t>
                  </w:r>
                  <w:r>
                    <w:rPr>
                      <w:rStyle w:val="511pt6"/>
                      <w:color w:val="000000"/>
                    </w:rPr>
                    <w:t xml:space="preserve">нетто </w:t>
                  </w:r>
                  <w:r w:rsidRPr="00796D8A">
                    <w:rPr>
                      <w:rStyle w:val="511pt6"/>
                      <w:color w:val="000000"/>
                      <w:lang w:eastAsia="en-US"/>
                    </w:rPr>
                    <w:t>—</w:t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ab/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ab/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ab/>
                    <w:t>— —</w:t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ab/>
                    <w:t>—11,64 -10</w:t>
                  </w:r>
                  <w:r w:rsidRPr="00796D8A">
                    <w:rPr>
                      <w:rStyle w:val="511ptExact"/>
                      <w:color w:val="000000"/>
                      <w:vertAlign w:val="superscript"/>
                      <w:lang w:eastAsia="en-US"/>
                    </w:rPr>
                    <w:t>3</w:t>
                  </w:r>
                  <w:r w:rsidRPr="00796D8A">
                    <w:rPr>
                      <w:rStyle w:val="5Exact"/>
                      <w:color w:val="000000"/>
                      <w:lang w:eastAsia="en-US"/>
                    </w:rPr>
                    <w:t xml:space="preserve"> </w:t>
                  </w:r>
                  <w:r>
                    <w:rPr>
                      <w:rStyle w:val="5Exact"/>
                      <w:color w:val="000000"/>
                    </w:rPr>
                    <w:t>мм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55" type="#_x0000_t202" style="position:absolute;margin-left:24.2pt;margin-top:135.7pt;width:40.3pt;height:13.2pt;z-index:-251258880;mso-wrap-distance-left:5.75pt;mso-wrap-distance-right:5pt;mso-wrap-distance-bottom:6.4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Т —Т —</w:t>
                  </w:r>
                </w:p>
                <w:p w:rsidR="00E041A1" w:rsidRDefault="00E041A1">
                  <w:pPr>
                    <w:pStyle w:val="120"/>
                    <w:shd w:val="clear" w:color="auto" w:fill="auto"/>
                    <w:spacing w:line="130" w:lineRule="exact"/>
                  </w:pPr>
                  <w:r>
                    <w:rPr>
                      <w:rStyle w:val="12Exact0"/>
                      <w:i/>
                      <w:iCs/>
                      <w:color w:val="000000"/>
                    </w:rPr>
                    <w:t>v m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56" type="#_x0000_t202" style="position:absolute;margin-left:64.5pt;margin-top:106.35pt;width:53.75pt;height:51.1pt;z-index:-251257856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336" w:lineRule="exact"/>
                    <w:ind w:right="20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16</w:t>
                  </w:r>
                </w:p>
                <w:p w:rsidR="00E041A1" w:rsidRDefault="00E041A1">
                  <w:pPr>
                    <w:pStyle w:val="51"/>
                    <w:shd w:val="clear" w:color="auto" w:fill="auto"/>
                    <w:spacing w:before="0" w:line="336" w:lineRule="exact"/>
                    <w:jc w:val="both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93,64-10</w:t>
                  </w:r>
                  <w:r>
                    <w:rPr>
                      <w:rStyle w:val="5Exact"/>
                      <w:color w:val="000000"/>
                      <w:vertAlign w:val="superscript"/>
                      <w:lang w:val="en-US" w:eastAsia="en-US"/>
                    </w:rPr>
                    <w:t xml:space="preserve">3 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>2-11,64-10</w:t>
                  </w:r>
                  <w:r>
                    <w:rPr>
                      <w:rStyle w:val="5Exact"/>
                      <w:color w:val="000000"/>
                      <w:vertAlign w:val="superscript"/>
                      <w:lang w:val="en-US" w:eastAsia="en-US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57" type="#_x0000_t202" style="position:absolute;margin-left:122.6pt;margin-top:110.95pt;width:18.7pt;height:12.95pt;z-index:-251256832;mso-wrap-distance-left:5pt;mso-wrap-distance-right:5pt;mso-wrap-distance-bottom:11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1"/>
                      <w:i w:val="0"/>
                      <w:iCs w:val="0"/>
                      <w:color w:val="000000"/>
                    </w:rPr>
                    <w:t>2</w:t>
                  </w:r>
                  <w:r>
                    <w:rPr>
                      <w:rStyle w:val="7Exact"/>
                      <w:i/>
                      <w:iCs/>
                      <w:color w:val="000000"/>
                      <w:lang w:val="en-US" w:eastAsia="en-US"/>
                    </w:rPr>
                    <w:t>d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58" type="#_x0000_t202" style="position:absolute;margin-left:179.2pt;margin-top:111.8pt;width:16.8pt;height:11.9pt;z-index:-251255808;mso-wrap-distance-left:5pt;mso-wrap-distance-right:5pt;mso-wrap-distance-bottom:31.6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16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59" type="#_x0000_t202" style="position:absolute;margin-left:239.7pt;margin-top:111.8pt;width:28.3pt;height:11.9pt;z-index:-251254784;mso-wrap-distance-left:5pt;mso-wrap-distance-right:5pt;mso-wrap-distance-bottom:31.6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2 40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60" type="#_x0000_t202" style="position:absolute;margin-left:119.7pt;margin-top:134pt;width:57.6pt;height:12.65pt;z-index:-251253760;mso-wrap-distance-left:5pt;mso-wrap-distance-right:5pt;mso-wrap-distance-bottom:8.6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10pt1"/>
                      <w:i w:val="0"/>
                      <w:iCs w:val="0"/>
                      <w:color w:val="000000"/>
                      <w:lang w:val="en-US" w:eastAsia="en-US"/>
                    </w:rPr>
                    <w:t xml:space="preserve">— </w:t>
                  </w:r>
                  <w:r>
                    <w:rPr>
                      <w:rStyle w:val="7Exact"/>
                      <w:i/>
                      <w:iCs/>
                      <w:color w:val="000000"/>
                    </w:rPr>
                    <w:t>4,02МПа.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>Амплитуда и среднее напряжение от нулевого цикла касательных напряжений: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13" type="#_x0000_t75" style="width:594.75pt;height:12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8" w:right="0" w:bottom="586" w:left="0" w:header="0" w:footer="3" w:gutter="0"/>
          <w:cols w:space="720"/>
          <w:noEndnote/>
          <w:docGrid w:linePitch="360"/>
        </w:sectPr>
      </w:pPr>
    </w:p>
    <w:p w:rsidR="00E041A1" w:rsidRDefault="001779C9">
      <w:pPr>
        <w:pStyle w:val="21"/>
        <w:shd w:val="clear" w:color="auto" w:fill="auto"/>
        <w:spacing w:after="0" w:line="260" w:lineRule="exact"/>
        <w:ind w:firstLine="0"/>
        <w:jc w:val="right"/>
        <w:sectPr w:rsidR="00E041A1">
          <w:type w:val="continuous"/>
          <w:pgSz w:w="11900" w:h="16840"/>
          <w:pgMar w:top="308" w:right="1219" w:bottom="586" w:left="105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461" type="#_x0000_t202" style="position:absolute;left:0;text-align:left;margin-left:250.25pt;margin-top:-7.1pt;width:30.7pt;height:29.35pt;z-index:-251252736;mso-wrap-distance-left:5pt;mso-wrap-distance-right:5pt;mso-wrap-distance-bottom:11.3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after="26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</w:rPr>
                    <w:t>Мэкв</w:t>
                  </w:r>
                </w:p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  <w:lang w:val="en-US" w:eastAsia="en-US"/>
                    </w:rPr>
                    <w:t>W._</w:t>
                  </w:r>
                </w:p>
              </w:txbxContent>
            </v:textbox>
            <w10:wrap type="square" side="left" anchorx="margin"/>
          </v:shape>
        </w:pict>
      </w:r>
      <w:r>
        <w:rPr>
          <w:noProof/>
        </w:rPr>
        <w:pict>
          <v:shape id="_x0000_s1462" type="#_x0000_t202" style="position:absolute;left:0;text-align:left;margin-left:20.35pt;margin-top:46.65pt;width:64.3pt;height:13.85pt;z-index:-251251712;mso-wrap-distance-left:5pt;mso-wrap-distance-right:5pt;mso-wrap-distance-bottom:7.6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70"/>
                    <w:shd w:val="clear" w:color="auto" w:fill="auto"/>
                    <w:spacing w:before="0" w:line="220" w:lineRule="exact"/>
                  </w:pPr>
                  <w:r>
                    <w:rPr>
                      <w:rStyle w:val="7Exact"/>
                      <w:i/>
                      <w:iCs/>
                      <w:color w:val="000000"/>
                      <w:lang w:val="en-US" w:eastAsia="en-US"/>
                    </w:rPr>
                    <w:t xml:space="preserve">W </w:t>
                  </w:r>
                  <w:r>
                    <w:rPr>
                      <w:rStyle w:val="7Exact"/>
                      <w:i/>
                      <w:iCs/>
                      <w:color w:val="000000"/>
                    </w:rPr>
                    <w:t>нетто —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63" type="#_x0000_t202" style="position:absolute;left:0;text-align:left;margin-left:86.1pt;margin-top:33.6pt;width:247.2pt;height:20.15pt;z-index:-251250688;mso-wrap-distance-left:5pt;mso-wrap-distance-right:5pt;mso-wrap-distance-bottom:2.9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tabs>
                      <w:tab w:val="left" w:pos="590"/>
                      <w:tab w:val="left" w:pos="3163"/>
                    </w:tabs>
                    <w:spacing w:before="0" w:line="260" w:lineRule="exact"/>
                    <w:jc w:val="both"/>
                  </w:pPr>
                  <w:r>
                    <w:rPr>
                      <w:rStyle w:val="513pt"/>
                      <w:color w:val="000000"/>
                    </w:rPr>
                    <w:t>m</w:t>
                  </w:r>
                  <w:r>
                    <w:rPr>
                      <w:rStyle w:val="513ptExact"/>
                      <w:color w:val="000000"/>
                      <w:vertAlign w:val="superscript"/>
                      <w:lang w:val="ru-RU" w:eastAsia="ru-RU"/>
                    </w:rPr>
                    <w:t>3</w:t>
                  </w:r>
                  <w:r>
                    <w:rPr>
                      <w:rStyle w:val="513ptExact"/>
                      <w:color w:val="000000"/>
                      <w:lang w:val="ru-RU" w:eastAsia="ru-RU"/>
                    </w:rPr>
                    <w:tab/>
                  </w:r>
                  <w:r>
                    <w:rPr>
                      <w:rStyle w:val="513pt1"/>
                      <w:color w:val="000000"/>
                    </w:rPr>
                    <w:t>bt</w:t>
                  </w:r>
                  <w:r>
                    <w:rPr>
                      <w:rStyle w:val="513pt1"/>
                      <w:color w:val="000000"/>
                      <w:vertAlign w:val="subscript"/>
                    </w:rPr>
                    <w:t>l</w:t>
                  </w:r>
                  <w:r>
                    <w:rPr>
                      <w:rStyle w:val="513pt1"/>
                      <w:color w:val="000000"/>
                    </w:rPr>
                    <w:t>(d</w:t>
                  </w:r>
                  <w:r>
                    <w:rPr>
                      <w:rStyle w:val="513pt1"/>
                      <w:color w:val="000000"/>
                      <w:lang w:val="ru-RU" w:eastAsia="ru-RU"/>
                    </w:rPr>
                    <w:t>-</w:t>
                  </w:r>
                  <w:r>
                    <w:rPr>
                      <w:rStyle w:val="513pt1"/>
                      <w:color w:val="000000"/>
                    </w:rPr>
                    <w:t>t</w:t>
                  </w:r>
                  <w:r>
                    <w:rPr>
                      <w:rStyle w:val="513pt1"/>
                      <w:color w:val="000000"/>
                      <w:vertAlign w:val="subscript"/>
                    </w:rPr>
                    <w:t>x</w:t>
                  </w:r>
                  <w:r>
                    <w:rPr>
                      <w:rStyle w:val="513ptExact"/>
                      <w:color w:val="000000"/>
                    </w:rPr>
                    <w:t>)</w:t>
                  </w:r>
                  <w:r>
                    <w:rPr>
                      <w:rStyle w:val="513ptExact"/>
                      <w:color w:val="000000"/>
                      <w:vertAlign w:val="superscript"/>
                    </w:rPr>
                    <w:t>2</w:t>
                  </w:r>
                  <w:r>
                    <w:rPr>
                      <w:rStyle w:val="513ptExact"/>
                      <w:color w:val="000000"/>
                    </w:rPr>
                    <w:t xml:space="preserve"> 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>_ 3,14-40</w:t>
                  </w:r>
                  <w:r>
                    <w:rPr>
                      <w:rStyle w:val="513ptExact"/>
                      <w:color w:val="000000"/>
                      <w:vertAlign w:val="superscript"/>
                    </w:rPr>
                    <w:t>3</w:t>
                  </w:r>
                  <w:r>
                    <w:rPr>
                      <w:rStyle w:val="513ptExact"/>
                      <w:color w:val="000000"/>
                    </w:rPr>
                    <w:tab/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>12-5,0</w:t>
                  </w:r>
                  <w:r>
                    <w:rPr>
                      <w:rStyle w:val="513ptExact"/>
                      <w:color w:val="000000"/>
                    </w:rPr>
                    <w:t>(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>40-5,0</w:t>
                  </w:r>
                  <w:r>
                    <w:rPr>
                      <w:rStyle w:val="513ptExact"/>
                      <w:color w:val="000000"/>
                    </w:rPr>
                    <w:t>)</w:t>
                  </w:r>
                  <w:r>
                    <w:rPr>
                      <w:rStyle w:val="513ptExact"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64" type="#_x0000_t202" style="position:absolute;left:0;text-align:left;margin-left:88pt;margin-top:57.1pt;width:19.2pt;height:13.05pt;z-index:-251249664;mso-wrap-distance-left:5pt;mso-wrap-distance-right:30.7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32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65" type="#_x0000_t202" style="position:absolute;left:0;text-align:left;margin-left:137.95pt;margin-top:54.9pt;width:21.1pt;height:15.85pt;z-index:-251248640;mso-wrap-distance-left:5pt;mso-wrap-distance-right:45.1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21"/>
                    <w:shd w:val="clear" w:color="auto" w:fill="auto"/>
                    <w:spacing w:after="0" w:line="260" w:lineRule="exact"/>
                    <w:ind w:firstLine="0"/>
                    <w:jc w:val="left"/>
                  </w:pPr>
                  <w:r>
                    <w:rPr>
                      <w:rStyle w:val="2Exact"/>
                      <w:color w:val="000000"/>
                      <w:lang w:val="en-US" w:eastAsia="en-US"/>
                    </w:rPr>
                    <w:t>2d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66" type="#_x0000_t202" style="position:absolute;left:0;text-align:left;margin-left:204.2pt;margin-top:57.1pt;width:19.2pt;height:13.05pt;z-index:-251247616;mso-wrap-distance-left:5pt;mso-wrap-distance-right:52.8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32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67" type="#_x0000_t202" style="position:absolute;left:0;text-align:left;margin-left:276.2pt;margin-top:57.1pt;width:32.65pt;height:13.05pt;z-index:-251246592;mso-wrap-distance-left:5pt;mso-wrap-distance-right:27.8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1ptExact"/>
                      <w:color w:val="000000"/>
                    </w:rPr>
                    <w:t>2-40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68" type="#_x0000_t202" style="position:absolute;left:0;text-align:left;margin-left:336.65pt;margin-top:46.1pt;width:82.1pt;height:13.25pt;z-index:-251245568;mso-wrap-distance-left:5pt;mso-wrap-distance-right:81.1pt;mso-wrap-distance-bottom:8.8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2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— 5,36-10</w:t>
                  </w:r>
                  <w:r>
                    <w:rPr>
                      <w:rStyle w:val="5Exact"/>
                      <w:color w:val="000000"/>
                      <w:vertAlign w:val="superscript"/>
                      <w:lang w:val="en-US" w:eastAsia="en-US"/>
                    </w:rPr>
                    <w:t>3</w:t>
                  </w:r>
                  <w:r>
                    <w:rPr>
                      <w:rStyle w:val="5Exact"/>
                      <w:color w:val="000000"/>
                      <w:lang w:val="en-US" w:eastAsia="en-US"/>
                    </w:rPr>
                    <w:t xml:space="preserve"> </w:t>
                  </w:r>
                  <w:r>
                    <w:rPr>
                      <w:rStyle w:val="5Exact"/>
                      <w:color w:val="000000"/>
                    </w:rPr>
                    <w:t>мм</w:t>
                  </w:r>
                  <w:r>
                    <w:rPr>
                      <w:rStyle w:val="511ptExact"/>
                      <w:color w:val="000000"/>
                      <w:vertAlign w:val="superscript"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 w:rsidR="00E041A1">
        <w:rPr>
          <w:rStyle w:val="2"/>
          <w:color w:val="000000"/>
        </w:rPr>
        <w:t xml:space="preserve">Нормальных напряжений: </w:t>
      </w:r>
      <w:r w:rsidR="00E041A1">
        <w:rPr>
          <w:rStyle w:val="25"/>
          <w:color w:val="000000"/>
        </w:rPr>
        <w:t>; —</w:t>
      </w:r>
    </w:p>
    <w:p w:rsidR="00E041A1" w:rsidRDefault="00B7256B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pict>
          <v:shape id="_x0000_i1214" type="#_x0000_t75" style="width:594.75pt;height:21.75pt">
            <o:lock v:ext="edit" rotation="t" position="t"/>
          </v:shape>
        </w:pict>
      </w:r>
      <w:r w:rsidR="00E041A1">
        <w:rPr>
          <w:color w:val="auto"/>
          <w:sz w:val="2"/>
          <w:szCs w:val="2"/>
        </w:rPr>
        <w:t xml:space="preserve"> </w:t>
      </w: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8" w:right="0" w:bottom="586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51"/>
        <w:shd w:val="clear" w:color="auto" w:fill="auto"/>
        <w:tabs>
          <w:tab w:val="left" w:pos="674"/>
        </w:tabs>
        <w:spacing w:before="0" w:after="285" w:line="202" w:lineRule="exact"/>
        <w:ind w:left="280" w:right="6820" w:firstLine="160"/>
        <w:jc w:val="left"/>
      </w:pPr>
      <w:r w:rsidRPr="00796D8A">
        <w:rPr>
          <w:rStyle w:val="5"/>
          <w:color w:val="000000"/>
          <w:lang w:eastAsia="en-US"/>
        </w:rPr>
        <w:lastRenderedPageBreak/>
        <w:t xml:space="preserve">— </w:t>
      </w:r>
      <w:r w:rsidRPr="00796D8A">
        <w:rPr>
          <w:rStyle w:val="511pt1"/>
          <w:color w:val="000000"/>
          <w:vertAlign w:val="superscript"/>
          <w:lang w:val="ru-RU"/>
        </w:rPr>
        <w:t>36,09-10</w:t>
      </w:r>
      <w:r w:rsidRPr="00796D8A">
        <w:rPr>
          <w:rStyle w:val="5"/>
          <w:color w:val="000000"/>
          <w:lang w:eastAsia="en-US"/>
        </w:rPr>
        <w:t xml:space="preserve"> — </w:t>
      </w:r>
      <w:r>
        <w:rPr>
          <w:rStyle w:val="5"/>
          <w:color w:val="000000"/>
        </w:rPr>
        <w:t xml:space="preserve">6,73МПа; </w:t>
      </w:r>
      <w:r>
        <w:rPr>
          <w:rStyle w:val="5"/>
          <w:color w:val="000000"/>
          <w:vertAlign w:val="superscript"/>
          <w:lang w:val="en-US" w:eastAsia="en-US"/>
        </w:rPr>
        <w:t>v</w:t>
      </w:r>
      <w:r w:rsidRPr="00796D8A">
        <w:rPr>
          <w:rStyle w:val="5"/>
          <w:color w:val="000000"/>
          <w:lang w:eastAsia="en-US"/>
        </w:rPr>
        <w:tab/>
      </w:r>
      <w:r>
        <w:rPr>
          <w:rStyle w:val="5"/>
          <w:color w:val="000000"/>
        </w:rPr>
        <w:t>5,36-10</w:t>
      </w:r>
      <w:r>
        <w:rPr>
          <w:rStyle w:val="5"/>
          <w:color w:val="000000"/>
          <w:vertAlign w:val="superscript"/>
        </w:rPr>
        <w:t>3</w:t>
      </w:r>
    </w:p>
    <w:p w:rsidR="00E041A1" w:rsidRDefault="00E041A1">
      <w:pPr>
        <w:pStyle w:val="51"/>
        <w:shd w:val="clear" w:color="auto" w:fill="auto"/>
        <w:spacing w:before="0" w:after="38" w:line="220" w:lineRule="exact"/>
        <w:jc w:val="left"/>
      </w:pPr>
      <w:r>
        <w:rPr>
          <w:rStyle w:val="511pt4"/>
          <w:color w:val="000000"/>
          <w:lang w:val="en-US" w:eastAsia="en-US"/>
        </w:rPr>
        <w:t>S</w:t>
      </w:r>
      <w:r w:rsidRPr="00796D8A">
        <w:rPr>
          <w:rStyle w:val="511pt4"/>
          <w:color w:val="000000"/>
          <w:lang w:eastAsia="en-US"/>
        </w:rPr>
        <w:t xml:space="preserve">; </w:t>
      </w:r>
      <w:r>
        <w:rPr>
          <w:rStyle w:val="511pt4"/>
          <w:color w:val="000000"/>
        </w:rPr>
        <w:t>—~[</w:t>
      </w:r>
      <w:r>
        <w:rPr>
          <w:rStyle w:val="511pt4"/>
          <w:color w:val="000000"/>
          <w:vertAlign w:val="superscript"/>
        </w:rPr>
        <w:t>2</w:t>
      </w:r>
      <w:r>
        <w:rPr>
          <w:rStyle w:val="511pt4"/>
          <w:color w:val="000000"/>
        </w:rPr>
        <w:t>~</w:t>
      </w:r>
      <w:r w:rsidRPr="00796D8A">
        <w:rPr>
          <w:rStyle w:val="5"/>
          <w:color w:val="000000"/>
          <w:lang w:eastAsia="en-US"/>
        </w:rPr>
        <w:t xml:space="preserve">  — 16,97;</w:t>
      </w:r>
    </w:p>
    <w:p w:rsidR="00E041A1" w:rsidRDefault="001779C9">
      <w:pPr>
        <w:pStyle w:val="51"/>
        <w:shd w:val="clear" w:color="auto" w:fill="auto"/>
        <w:spacing w:before="0" w:line="182" w:lineRule="exact"/>
        <w:ind w:left="680" w:right="8120"/>
        <w:jc w:val="left"/>
        <w:sectPr w:rsidR="00E041A1">
          <w:type w:val="continuous"/>
          <w:pgSz w:w="11900" w:h="16840"/>
          <w:pgMar w:top="308" w:right="1219" w:bottom="586" w:left="1051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469" type="#_x0000_t202" style="position:absolute;left:0;text-align:left;margin-left:80.35pt;margin-top:25.7pt;width:32.15pt;height:12.1pt;z-index:-251244544;mso-wrap-distance-left:61.9pt;mso-wrap-distance-right:31.7pt;mso-wrap-distance-bottom:12.4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124,7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70" type="#_x0000_t202" style="position:absolute;left:0;text-align:left;margin-left:47.2pt;margin-top:42.5pt;width:26.4pt;height:29.1pt;z-index:-251243520;mso-wrap-distance-left:28.8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0,73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71" type="#_x0000_t202" style="position:absolute;left:0;text-align:left;margin-left:144.2pt;margin-top:33.85pt;width:42.25pt;height:12.1pt;z-index:-251242496;mso-wrap-distance-left:5pt;mso-wrap-distance-right:5pt;mso-wrap-distance-bottom:4.2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—15,16;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472" type="#_x0000_t202" style="position:absolute;left:0;text-align:left;margin-left:69.3pt;margin-top:50.15pt;width:78.25pt;height:11.85pt;z-index:-251241472;mso-wrap-distance-left:5pt;mso-wrap-distance-right: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  <w:lang w:val="en-US" w:eastAsia="en-US"/>
                    </w:rPr>
                    <w:t>4,02 + 0,1 - 4,02</w:t>
                  </w:r>
                </w:p>
              </w:txbxContent>
            </v:textbox>
            <w10:wrap type="topAndBottom" anchorx="margin"/>
          </v:shape>
        </w:pict>
      </w:r>
      <w:r w:rsidR="00E041A1" w:rsidRPr="00796D8A">
        <w:rPr>
          <w:rStyle w:val="5"/>
          <w:color w:val="000000"/>
          <w:lang w:eastAsia="en-US"/>
        </w:rPr>
        <w:t>— 6,73 0,85</w:t>
      </w: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line="240" w:lineRule="exact"/>
        <w:rPr>
          <w:color w:val="auto"/>
          <w:sz w:val="19"/>
          <w:szCs w:val="19"/>
        </w:rPr>
      </w:pPr>
    </w:p>
    <w:p w:rsidR="00E041A1" w:rsidRDefault="00E041A1">
      <w:pPr>
        <w:spacing w:before="12" w:after="12" w:line="240" w:lineRule="exact"/>
        <w:rPr>
          <w:color w:val="auto"/>
          <w:sz w:val="19"/>
          <w:szCs w:val="19"/>
        </w:rPr>
      </w:pPr>
    </w:p>
    <w:p w:rsidR="00E041A1" w:rsidRDefault="00E041A1">
      <w:pPr>
        <w:rPr>
          <w:color w:val="auto"/>
          <w:sz w:val="2"/>
          <w:szCs w:val="2"/>
        </w:rPr>
        <w:sectPr w:rsidR="00E041A1">
          <w:type w:val="continuous"/>
          <w:pgSz w:w="11900" w:h="16840"/>
          <w:pgMar w:top="308" w:right="0" w:bottom="586" w:left="0" w:header="0" w:footer="3" w:gutter="0"/>
          <w:cols w:space="720"/>
          <w:noEndnote/>
          <w:docGrid w:linePitch="360"/>
        </w:sectPr>
      </w:pPr>
    </w:p>
    <w:p w:rsidR="00E041A1" w:rsidRDefault="00E041A1">
      <w:pPr>
        <w:pStyle w:val="51"/>
        <w:shd w:val="clear" w:color="auto" w:fill="auto"/>
        <w:tabs>
          <w:tab w:val="left" w:pos="629"/>
          <w:tab w:val="left" w:pos="2986"/>
          <w:tab w:val="left" w:pos="8179"/>
        </w:tabs>
        <w:spacing w:before="0" w:line="154" w:lineRule="exact"/>
        <w:jc w:val="both"/>
      </w:pPr>
      <w:r>
        <w:rPr>
          <w:rStyle w:val="5"/>
          <w:color w:val="000000"/>
        </w:rPr>
        <w:lastRenderedPageBreak/>
        <w:t>„</w:t>
      </w:r>
      <w:r>
        <w:rPr>
          <w:rStyle w:val="5"/>
          <w:color w:val="000000"/>
        </w:rPr>
        <w:tab/>
      </w:r>
      <w:r w:rsidRPr="00796D8A">
        <w:rPr>
          <w:rStyle w:val="5"/>
          <w:color w:val="000000"/>
          <w:lang w:eastAsia="en-US"/>
        </w:rPr>
        <w:t>16,97 -15,16</w:t>
      </w:r>
      <w:r w:rsidRPr="00796D8A">
        <w:rPr>
          <w:rStyle w:val="5"/>
          <w:color w:val="000000"/>
          <w:lang w:eastAsia="en-US"/>
        </w:rPr>
        <w:tab/>
      </w:r>
      <w:r>
        <w:rPr>
          <w:rStyle w:val="5"/>
          <w:color w:val="000000"/>
          <w:lang w:val="en-US" w:eastAsia="en-US"/>
        </w:rPr>
        <w:t>r</w:t>
      </w:r>
      <w:r w:rsidRPr="00796D8A">
        <w:rPr>
          <w:rStyle w:val="5"/>
          <w:color w:val="000000"/>
          <w:vertAlign w:val="subscript"/>
          <w:lang w:eastAsia="en-US"/>
        </w:rPr>
        <w:t>0</w:t>
      </w:r>
      <w:r>
        <w:rPr>
          <w:rStyle w:val="5"/>
          <w:color w:val="000000"/>
          <w:lang w:val="en-US" w:eastAsia="en-US"/>
        </w:rPr>
        <w:t>i</w:t>
      </w:r>
      <w:r w:rsidRPr="00796D8A">
        <w:rPr>
          <w:rStyle w:val="5"/>
          <w:color w:val="000000"/>
          <w:lang w:eastAsia="en-US"/>
        </w:rPr>
        <w:tab/>
      </w:r>
      <w:r>
        <w:rPr>
          <w:rStyle w:val="511pt4"/>
          <w:color w:val="000000"/>
          <w:vertAlign w:val="subscript"/>
          <w:lang w:val="en-US" w:eastAsia="en-US"/>
        </w:rPr>
        <w:t>r</w:t>
      </w:r>
    </w:p>
    <w:p w:rsidR="00E041A1" w:rsidRDefault="001779C9">
      <w:pPr>
        <w:pStyle w:val="21"/>
        <w:shd w:val="clear" w:color="auto" w:fill="auto"/>
        <w:tabs>
          <w:tab w:val="left" w:pos="2102"/>
        </w:tabs>
        <w:spacing w:after="0" w:line="154" w:lineRule="exact"/>
        <w:ind w:firstLine="0"/>
      </w:pPr>
      <w:r>
        <w:rPr>
          <w:noProof/>
        </w:rPr>
        <w:pict>
          <v:shape id="_x0000_s1473" type="#_x0000_t202" style="position:absolute;left:0;text-align:left;margin-left:40.95pt;margin-top:7.2pt;width:84.95pt;height:20.65pt;z-index:-251240448;mso-wrap-distance-left:5pt;mso-wrap-distance-top:7.2pt;mso-wrap-distance-right:5pt;mso-wrap-distance-bottom:.95pt;mso-position-horizontal-relative:margin" filled="f" stroked="f">
            <v:textbox style="mso-fit-shape-to-text:t" inset="0,0,0,0">
              <w:txbxContent>
                <w:p w:rsidR="00E041A1" w:rsidRDefault="00E041A1">
                  <w:pPr>
                    <w:pStyle w:val="51"/>
                    <w:shd w:val="clear" w:color="auto" w:fill="auto"/>
                    <w:spacing w:before="0" w:line="200" w:lineRule="exact"/>
                    <w:jc w:val="left"/>
                  </w:pPr>
                  <w:r>
                    <w:rPr>
                      <w:rStyle w:val="5Exact"/>
                      <w:color w:val="000000"/>
                    </w:rPr>
                    <w:t>д/16,97</w:t>
                  </w:r>
                  <w:r>
                    <w:rPr>
                      <w:rStyle w:val="5Exact"/>
                      <w:color w:val="000000"/>
                      <w:vertAlign w:val="superscript"/>
                    </w:rPr>
                    <w:t>2</w:t>
                  </w:r>
                  <w:r>
                    <w:rPr>
                      <w:rStyle w:val="5Exact"/>
                      <w:color w:val="000000"/>
                    </w:rPr>
                    <w:t xml:space="preserve"> +15,16</w:t>
                  </w:r>
                  <w:r>
                    <w:rPr>
                      <w:rStyle w:val="5Exact"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 w:rsidR="00E041A1">
        <w:rPr>
          <w:rStyle w:val="211pt5"/>
          <w:color w:val="000000"/>
          <w:lang w:val="en-US" w:eastAsia="en-US"/>
        </w:rPr>
        <w:t>S</w:t>
      </w:r>
      <w:r w:rsidR="00E041A1" w:rsidRPr="00796D8A">
        <w:rPr>
          <w:rStyle w:val="211pt5"/>
          <w:color w:val="000000"/>
          <w:lang w:eastAsia="en-US"/>
        </w:rPr>
        <w:t xml:space="preserve"> —</w:t>
      </w:r>
      <w:r w:rsidR="00E041A1" w:rsidRPr="00796D8A">
        <w:rPr>
          <w:rStyle w:val="210pt"/>
          <w:color w:val="000000"/>
          <w:lang w:eastAsia="en-US"/>
        </w:rPr>
        <w:t xml:space="preserve"> </w:t>
      </w:r>
      <w:r w:rsidR="00E041A1" w:rsidRPr="00796D8A">
        <w:rPr>
          <w:rStyle w:val="210pt1"/>
          <w:color w:val="000000"/>
          <w:lang w:val="ru-RU"/>
        </w:rPr>
        <w:t>,</w:t>
      </w:r>
      <w:r w:rsidR="00E041A1" w:rsidRPr="00796D8A">
        <w:rPr>
          <w:rStyle w:val="210pt"/>
          <w:color w:val="000000"/>
          <w:lang w:eastAsia="en-US"/>
        </w:rPr>
        <w:tab/>
        <w:t xml:space="preserve">—11,03 </w:t>
      </w:r>
      <w:r w:rsidR="00E041A1" w:rsidRPr="00796D8A">
        <w:rPr>
          <w:rStyle w:val="211pt5"/>
          <w:color w:val="000000"/>
          <w:lang w:eastAsia="en-US"/>
        </w:rPr>
        <w:t>&gt;[</w:t>
      </w:r>
      <w:r w:rsidR="00E041A1">
        <w:rPr>
          <w:rStyle w:val="211pt5"/>
          <w:color w:val="000000"/>
          <w:lang w:val="en-US" w:eastAsia="en-US"/>
        </w:rPr>
        <w:t>S</w:t>
      </w:r>
      <w:r w:rsidR="00E041A1">
        <w:rPr>
          <w:rStyle w:val="2"/>
          <w:color w:val="000000"/>
          <w:lang w:val="en-US" w:eastAsia="en-US"/>
        </w:rPr>
        <w:t>J</w:t>
      </w:r>
      <w:r w:rsidR="00E041A1" w:rsidRPr="00796D8A">
        <w:rPr>
          <w:rStyle w:val="2"/>
          <w:color w:val="000000"/>
          <w:lang w:eastAsia="en-US"/>
        </w:rPr>
        <w:t xml:space="preserve"> </w:t>
      </w:r>
      <w:r w:rsidR="00E041A1" w:rsidRPr="00796D8A">
        <w:rPr>
          <w:rStyle w:val="210pt"/>
          <w:color w:val="000000"/>
          <w:lang w:eastAsia="en-US"/>
        </w:rPr>
        <w:t xml:space="preserve">— </w:t>
      </w:r>
      <w:r w:rsidR="00E041A1" w:rsidRPr="00796D8A">
        <w:rPr>
          <w:rStyle w:val="211pt"/>
          <w:color w:val="000000"/>
          <w:lang w:eastAsia="en-US"/>
        </w:rPr>
        <w:t>2</w:t>
      </w:r>
      <w:r w:rsidR="00E041A1" w:rsidRPr="00796D8A">
        <w:rPr>
          <w:rStyle w:val="210pt"/>
          <w:color w:val="000000"/>
          <w:lang w:eastAsia="en-US"/>
        </w:rPr>
        <w:t xml:space="preserve"> ^ 3</w:t>
      </w:r>
      <w:r w:rsidR="00E041A1" w:rsidRPr="00796D8A">
        <w:rPr>
          <w:rStyle w:val="2"/>
          <w:color w:val="000000"/>
          <w:lang w:eastAsia="en-US"/>
        </w:rPr>
        <w:t xml:space="preserve">, </w:t>
      </w:r>
      <w:r w:rsidR="00E041A1">
        <w:rPr>
          <w:rStyle w:val="2"/>
          <w:color w:val="000000"/>
        </w:rPr>
        <w:t>т. е. усталостная прочность вала обеспечена.</w:t>
      </w:r>
      <w:r w:rsidR="00E041A1">
        <w:br w:type="page"/>
      </w:r>
    </w:p>
    <w:p w:rsidR="00E041A1" w:rsidRDefault="00E041A1">
      <w:pPr>
        <w:pStyle w:val="421"/>
        <w:keepNext/>
        <w:keepLines/>
        <w:shd w:val="clear" w:color="auto" w:fill="auto"/>
        <w:spacing w:after="0" w:line="571" w:lineRule="exact"/>
        <w:ind w:left="1160" w:right="5380"/>
        <w:jc w:val="left"/>
      </w:pPr>
      <w:bookmarkStart w:id="56" w:name="bookmark57"/>
      <w:r>
        <w:rPr>
          <w:rStyle w:val="420"/>
          <w:color w:val="000000"/>
        </w:rPr>
        <w:lastRenderedPageBreak/>
        <w:t>Рекомендуемая литература Основная литература:</w:t>
      </w:r>
      <w:bookmarkEnd w:id="56"/>
    </w:p>
    <w:p w:rsidR="00E041A1" w:rsidRDefault="00E041A1">
      <w:pPr>
        <w:pStyle w:val="421"/>
        <w:keepNext/>
        <w:keepLines/>
        <w:numPr>
          <w:ilvl w:val="0"/>
          <w:numId w:val="27"/>
        </w:numPr>
        <w:shd w:val="clear" w:color="auto" w:fill="auto"/>
        <w:tabs>
          <w:tab w:val="left" w:pos="774"/>
        </w:tabs>
        <w:spacing w:after="237" w:line="260" w:lineRule="exact"/>
        <w:ind w:left="180"/>
      </w:pPr>
      <w:bookmarkStart w:id="57" w:name="bookmark58"/>
      <w:r>
        <w:rPr>
          <w:rStyle w:val="420"/>
          <w:color w:val="000000"/>
        </w:rPr>
        <w:t>Рекомендуемая литература</w:t>
      </w:r>
      <w:bookmarkEnd w:id="57"/>
    </w:p>
    <w:p w:rsidR="00E041A1" w:rsidRDefault="00E041A1">
      <w:pPr>
        <w:pStyle w:val="421"/>
        <w:keepNext/>
        <w:keepLines/>
        <w:numPr>
          <w:ilvl w:val="0"/>
          <w:numId w:val="28"/>
        </w:numPr>
        <w:shd w:val="clear" w:color="auto" w:fill="auto"/>
        <w:tabs>
          <w:tab w:val="left" w:pos="985"/>
        </w:tabs>
        <w:spacing w:after="183" w:line="260" w:lineRule="exact"/>
        <w:ind w:left="180"/>
      </w:pPr>
      <w:bookmarkStart w:id="58" w:name="bookmark59"/>
      <w:r>
        <w:rPr>
          <w:rStyle w:val="420"/>
          <w:color w:val="000000"/>
        </w:rPr>
        <w:t>Основная литература:</w:t>
      </w:r>
      <w:bookmarkEnd w:id="58"/>
    </w:p>
    <w:p w:rsidR="00E041A1" w:rsidRDefault="00E041A1">
      <w:pPr>
        <w:pStyle w:val="21"/>
        <w:numPr>
          <w:ilvl w:val="0"/>
          <w:numId w:val="29"/>
        </w:numPr>
        <w:shd w:val="clear" w:color="auto" w:fill="auto"/>
        <w:tabs>
          <w:tab w:val="left" w:pos="405"/>
        </w:tabs>
        <w:spacing w:after="0" w:line="322" w:lineRule="exact"/>
        <w:ind w:left="460" w:hanging="460"/>
      </w:pPr>
      <w:r>
        <w:rPr>
          <w:rStyle w:val="2"/>
          <w:color w:val="000000"/>
        </w:rPr>
        <w:t>Ганджунцев М.И. Техническая механика. Часть 2. Строительная механика</w:t>
      </w:r>
    </w:p>
    <w:p w:rsidR="00E041A1" w:rsidRDefault="00E041A1">
      <w:pPr>
        <w:pStyle w:val="21"/>
        <w:shd w:val="clear" w:color="auto" w:fill="auto"/>
        <w:tabs>
          <w:tab w:val="left" w:pos="4473"/>
          <w:tab w:val="left" w:pos="6052"/>
        </w:tabs>
        <w:spacing w:after="0" w:line="322" w:lineRule="exact"/>
        <w:ind w:left="460" w:firstLine="0"/>
      </w:pPr>
      <w:r>
        <w:rPr>
          <w:rStyle w:val="2"/>
          <w:color w:val="000000"/>
        </w:rPr>
        <w:t>[Электронный ресурс] : учебное пособие / М.И. Г анджунцев, А.А. Петраков. - Электрон.текстовые данные.</w:t>
      </w:r>
      <w:r>
        <w:rPr>
          <w:rStyle w:val="2"/>
          <w:color w:val="000000"/>
        </w:rPr>
        <w:tab/>
        <w:t>- М. :</w:t>
      </w:r>
      <w:r>
        <w:rPr>
          <w:rStyle w:val="2"/>
          <w:color w:val="000000"/>
        </w:rPr>
        <w:tab/>
        <w:t>Московский государственный</w:t>
      </w:r>
    </w:p>
    <w:p w:rsidR="00E041A1" w:rsidRDefault="00E041A1">
      <w:pPr>
        <w:pStyle w:val="21"/>
        <w:shd w:val="clear" w:color="auto" w:fill="auto"/>
        <w:spacing w:after="0" w:line="322" w:lineRule="exact"/>
        <w:ind w:left="460" w:firstLine="0"/>
      </w:pPr>
      <w:r>
        <w:rPr>
          <w:rStyle w:val="2"/>
          <w:color w:val="000000"/>
        </w:rPr>
        <w:t>строительный университет, Ай Пи Эр Медиа, ЭБС АСВ, 2017. - 68 с. - 978-5</w:t>
      </w:r>
      <w:r>
        <w:rPr>
          <w:rStyle w:val="2"/>
          <w:color w:val="000000"/>
        </w:rPr>
        <w:softHyphen/>
        <w:t xml:space="preserve">7264-1515-4. - Режим доступа: </w:t>
      </w:r>
      <w:hyperlink r:id="rId223" w:history="1">
        <w:r>
          <w:rPr>
            <w:rStyle w:val="a3"/>
            <w:lang w:val="en-US" w:eastAsia="en-US"/>
          </w:rPr>
          <w:t>http</w:t>
        </w:r>
        <w:r w:rsidRPr="00796D8A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www</w:t>
        </w:r>
        <w:r w:rsidRPr="00796D8A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iprbookshop</w:t>
        </w:r>
        <w:r w:rsidRPr="00796D8A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ru</w:t>
        </w:r>
        <w:r w:rsidRPr="00796D8A">
          <w:rPr>
            <w:rStyle w:val="a3"/>
            <w:lang w:eastAsia="en-US"/>
          </w:rPr>
          <w:t>/64539.</w:t>
        </w:r>
        <w:r>
          <w:rPr>
            <w:rStyle w:val="a3"/>
            <w:lang w:val="en-US" w:eastAsia="en-US"/>
          </w:rPr>
          <w:t>html</w:t>
        </w:r>
      </w:hyperlink>
    </w:p>
    <w:p w:rsidR="00E041A1" w:rsidRDefault="00E041A1">
      <w:pPr>
        <w:pStyle w:val="21"/>
        <w:numPr>
          <w:ilvl w:val="0"/>
          <w:numId w:val="29"/>
        </w:numPr>
        <w:shd w:val="clear" w:color="auto" w:fill="auto"/>
        <w:tabs>
          <w:tab w:val="left" w:pos="405"/>
        </w:tabs>
        <w:spacing w:after="0" w:line="322" w:lineRule="exact"/>
        <w:ind w:left="460" w:hanging="460"/>
      </w:pPr>
      <w:r>
        <w:rPr>
          <w:rStyle w:val="2"/>
          <w:color w:val="000000"/>
        </w:rPr>
        <w:t>Техническая механика в анализе архитектурных форм сооружений</w:t>
      </w:r>
    </w:p>
    <w:p w:rsidR="00E041A1" w:rsidRDefault="00E041A1">
      <w:pPr>
        <w:pStyle w:val="21"/>
        <w:shd w:val="clear" w:color="auto" w:fill="auto"/>
        <w:tabs>
          <w:tab w:val="left" w:pos="9849"/>
        </w:tabs>
        <w:spacing w:after="0" w:line="322" w:lineRule="exact"/>
        <w:ind w:left="460" w:firstLine="0"/>
      </w:pPr>
      <w:r>
        <w:rPr>
          <w:rStyle w:val="2"/>
          <w:color w:val="000000"/>
        </w:rPr>
        <w:t>[Электронный ресурс] : учебное пособие / Р.А. Каюмов [и др.].</w:t>
      </w:r>
      <w:r>
        <w:rPr>
          <w:rStyle w:val="2"/>
          <w:color w:val="000000"/>
        </w:rPr>
        <w:tab/>
        <w:t>-</w:t>
      </w:r>
    </w:p>
    <w:p w:rsidR="00E041A1" w:rsidRDefault="00E041A1">
      <w:pPr>
        <w:pStyle w:val="21"/>
        <w:shd w:val="clear" w:color="auto" w:fill="auto"/>
        <w:tabs>
          <w:tab w:val="left" w:pos="4886"/>
          <w:tab w:val="left" w:pos="6263"/>
        </w:tabs>
        <w:spacing w:after="0" w:line="322" w:lineRule="exact"/>
        <w:ind w:left="460" w:firstLine="0"/>
      </w:pPr>
      <w:r>
        <w:rPr>
          <w:rStyle w:val="2"/>
          <w:color w:val="000000"/>
        </w:rPr>
        <w:t>Электрон.текстовые данные. -</w:t>
      </w:r>
      <w:r>
        <w:rPr>
          <w:rStyle w:val="2"/>
          <w:color w:val="000000"/>
        </w:rPr>
        <w:tab/>
        <w:t>Казань:</w:t>
      </w:r>
      <w:r>
        <w:rPr>
          <w:rStyle w:val="2"/>
          <w:color w:val="000000"/>
        </w:rPr>
        <w:tab/>
        <w:t>Казанский государственный</w:t>
      </w:r>
    </w:p>
    <w:p w:rsidR="00E041A1" w:rsidRDefault="00E041A1">
      <w:pPr>
        <w:pStyle w:val="21"/>
        <w:shd w:val="clear" w:color="auto" w:fill="auto"/>
        <w:spacing w:after="0" w:line="322" w:lineRule="exact"/>
        <w:ind w:left="460" w:firstLine="0"/>
      </w:pPr>
      <w:r>
        <w:rPr>
          <w:rStyle w:val="2"/>
          <w:color w:val="000000"/>
        </w:rPr>
        <w:t xml:space="preserve">архитектурно-строительный университет, 2017. - 346 с. - 2227-8397. - Режим доступа: </w:t>
      </w:r>
      <w:r>
        <w:rPr>
          <w:rStyle w:val="2"/>
          <w:color w:val="000000"/>
          <w:lang w:val="en-US" w:eastAsia="en-US"/>
        </w:rPr>
        <w:t>http</w:t>
      </w:r>
      <w:r>
        <w:rPr>
          <w:rStyle w:val="2"/>
          <w:color w:val="000000"/>
        </w:rPr>
        <w:t xml:space="preserve">: </w:t>
      </w:r>
      <w:r w:rsidRPr="00796D8A">
        <w:rPr>
          <w:rStyle w:val="2"/>
          <w:color w:val="000000"/>
          <w:lang w:eastAsia="en-US"/>
        </w:rPr>
        <w:t>//</w:t>
      </w:r>
      <w:hyperlink r:id="rId224" w:history="1">
        <w:r>
          <w:rPr>
            <w:rStyle w:val="a3"/>
            <w:lang w:val="en-US" w:eastAsia="en-US"/>
          </w:rPr>
          <w:t>www</w:t>
        </w:r>
        <w:r w:rsidRPr="00796D8A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iprbo</w:t>
        </w:r>
      </w:hyperlink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  <w:lang w:val="en-US" w:eastAsia="en-US"/>
        </w:rPr>
        <w:t>okshop</w:t>
      </w:r>
      <w:r w:rsidRPr="00796D8A">
        <w:rPr>
          <w:rStyle w:val="2"/>
          <w:color w:val="000000"/>
          <w:lang w:eastAsia="en-US"/>
        </w:rPr>
        <w:t>.</w:t>
      </w:r>
      <w:r>
        <w:rPr>
          <w:rStyle w:val="2"/>
          <w:color w:val="000000"/>
          <w:lang w:val="en-US" w:eastAsia="en-US"/>
        </w:rPr>
        <w:t>ru</w:t>
      </w:r>
      <w:r w:rsidRPr="00796D8A">
        <w:rPr>
          <w:rStyle w:val="2"/>
          <w:color w:val="000000"/>
          <w:lang w:eastAsia="en-US"/>
        </w:rPr>
        <w:t>/73322.</w:t>
      </w:r>
      <w:r>
        <w:rPr>
          <w:rStyle w:val="2"/>
          <w:color w:val="000000"/>
          <w:lang w:val="en-US" w:eastAsia="en-US"/>
        </w:rPr>
        <w:t>html</w:t>
      </w:r>
    </w:p>
    <w:p w:rsidR="00E041A1" w:rsidRDefault="00E041A1">
      <w:pPr>
        <w:pStyle w:val="21"/>
        <w:numPr>
          <w:ilvl w:val="0"/>
          <w:numId w:val="29"/>
        </w:numPr>
        <w:shd w:val="clear" w:color="auto" w:fill="auto"/>
        <w:tabs>
          <w:tab w:val="left" w:pos="405"/>
        </w:tabs>
        <w:spacing w:after="349" w:line="322" w:lineRule="exact"/>
        <w:ind w:left="460" w:hanging="460"/>
      </w:pPr>
      <w:r>
        <w:rPr>
          <w:rStyle w:val="2"/>
          <w:color w:val="000000"/>
        </w:rPr>
        <w:t xml:space="preserve">Янгулов В.С. Техническая механика. Волновые и винтовые механизмы и передачи [Электронный ресурс] : учебное пособие для СПО / В.С. Янгулов. - Электрон.текстовые данные. — Саратов: Профобразование, 2017. - 183 с. - 978-5-4488-0032-0. — Режим доступа: </w:t>
      </w:r>
      <w:hyperlink r:id="rId225" w:history="1">
        <w:r>
          <w:rPr>
            <w:rStyle w:val="a3"/>
            <w:lang w:val="en-US" w:eastAsia="en-US"/>
          </w:rPr>
          <w:t>http</w:t>
        </w:r>
        <w:r w:rsidRPr="00796D8A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www</w:t>
        </w:r>
        <w:r w:rsidRPr="00796D8A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iprbookshop</w:t>
        </w:r>
        <w:r w:rsidRPr="00796D8A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ru</w:t>
        </w:r>
        <w:r w:rsidRPr="00796D8A">
          <w:rPr>
            <w:rStyle w:val="a3"/>
            <w:lang w:eastAsia="en-US"/>
          </w:rPr>
          <w:t>/66400.</w:t>
        </w:r>
        <w:r>
          <w:rPr>
            <w:rStyle w:val="a3"/>
            <w:lang w:val="en-US" w:eastAsia="en-US"/>
          </w:rPr>
          <w:t>html</w:t>
        </w:r>
      </w:hyperlink>
    </w:p>
    <w:p w:rsidR="00E041A1" w:rsidRDefault="00E041A1">
      <w:pPr>
        <w:pStyle w:val="421"/>
        <w:keepNext/>
        <w:keepLines/>
        <w:numPr>
          <w:ilvl w:val="0"/>
          <w:numId w:val="28"/>
        </w:numPr>
        <w:shd w:val="clear" w:color="auto" w:fill="auto"/>
        <w:tabs>
          <w:tab w:val="left" w:pos="985"/>
        </w:tabs>
        <w:spacing w:after="188" w:line="260" w:lineRule="exact"/>
        <w:ind w:left="180"/>
      </w:pPr>
      <w:bookmarkStart w:id="59" w:name="bookmark60"/>
      <w:r>
        <w:rPr>
          <w:rStyle w:val="420"/>
          <w:color w:val="000000"/>
        </w:rPr>
        <w:t>Дополнительная литература:</w:t>
      </w:r>
      <w:bookmarkEnd w:id="59"/>
    </w:p>
    <w:p w:rsidR="00E041A1" w:rsidRDefault="00E041A1">
      <w:pPr>
        <w:pStyle w:val="21"/>
        <w:shd w:val="clear" w:color="auto" w:fill="auto"/>
        <w:tabs>
          <w:tab w:val="left" w:pos="1718"/>
          <w:tab w:val="left" w:pos="5400"/>
          <w:tab w:val="left" w:pos="6480"/>
        </w:tabs>
        <w:spacing w:after="0" w:line="322" w:lineRule="exact"/>
        <w:ind w:left="460" w:hanging="460"/>
      </w:pPr>
      <w:r>
        <w:rPr>
          <w:rStyle w:val="2"/>
          <w:color w:val="000000"/>
        </w:rPr>
        <w:t>1. Мовнин М.С. Основы технической механики [Электронный ресурс]: учебник/ М.С. Мовнин, А.Б. Израелит, А.Г. Рубашкин - Электрон. текстовые данные.- СПб.:</w:t>
      </w:r>
      <w:r>
        <w:rPr>
          <w:rStyle w:val="2"/>
          <w:color w:val="000000"/>
        </w:rPr>
        <w:tab/>
        <w:t>Политехника, 2016.-</w:t>
      </w:r>
      <w:r>
        <w:rPr>
          <w:rStyle w:val="2"/>
          <w:color w:val="000000"/>
        </w:rPr>
        <w:tab/>
        <w:t>289</w:t>
      </w:r>
      <w:r>
        <w:rPr>
          <w:rStyle w:val="2"/>
          <w:color w:val="000000"/>
        </w:rPr>
        <w:tab/>
        <w:t>с.- Режим доступа:</w:t>
      </w:r>
    </w:p>
    <w:p w:rsidR="00E041A1" w:rsidRDefault="00E041A1">
      <w:pPr>
        <w:pStyle w:val="21"/>
        <w:shd w:val="clear" w:color="auto" w:fill="auto"/>
        <w:spacing w:after="0" w:line="322" w:lineRule="exact"/>
        <w:ind w:left="460" w:firstLine="0"/>
      </w:pPr>
      <w:hyperlink r:id="rId226" w:history="1">
        <w:r>
          <w:rPr>
            <w:rStyle w:val="a3"/>
            <w:lang w:val="en-US" w:eastAsia="en-US"/>
          </w:rPr>
          <w:t>http</w:t>
        </w:r>
        <w:r w:rsidRPr="00796D8A">
          <w:rPr>
            <w:rStyle w:val="a3"/>
            <w:lang w:eastAsia="en-US"/>
          </w:rPr>
          <w:t>://</w:t>
        </w:r>
        <w:r>
          <w:rPr>
            <w:rStyle w:val="a3"/>
            <w:lang w:val="en-US" w:eastAsia="en-US"/>
          </w:rPr>
          <w:t>www</w:t>
        </w:r>
        <w:r w:rsidRPr="00796D8A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iprbookshop</w:t>
        </w:r>
        <w:r w:rsidRPr="00796D8A">
          <w:rPr>
            <w:rStyle w:val="a3"/>
            <w:lang w:eastAsia="en-US"/>
          </w:rPr>
          <w:t>.</w:t>
        </w:r>
        <w:r>
          <w:rPr>
            <w:rStyle w:val="a3"/>
            <w:lang w:val="en-US" w:eastAsia="en-US"/>
          </w:rPr>
          <w:t>ru</w:t>
        </w:r>
        <w:r w:rsidRPr="00796D8A">
          <w:rPr>
            <w:rStyle w:val="a3"/>
            <w:lang w:eastAsia="en-US"/>
          </w:rPr>
          <w:t>/58853.</w:t>
        </w:r>
        <w:r>
          <w:rPr>
            <w:rStyle w:val="a3"/>
            <w:lang w:val="en-US" w:eastAsia="en-US"/>
          </w:rPr>
          <w:t>html</w:t>
        </w:r>
        <w:r w:rsidRPr="00796D8A">
          <w:rPr>
            <w:rStyle w:val="a3"/>
            <w:lang w:eastAsia="en-US"/>
          </w:rPr>
          <w:t>.-</w:t>
        </w:r>
      </w:hyperlink>
      <w:r w:rsidRPr="00796D8A">
        <w:rPr>
          <w:rStyle w:val="2"/>
          <w:color w:val="000000"/>
          <w:lang w:eastAsia="en-US"/>
        </w:rPr>
        <w:t xml:space="preserve"> </w:t>
      </w:r>
      <w:r>
        <w:rPr>
          <w:rStyle w:val="2"/>
          <w:color w:val="000000"/>
        </w:rPr>
        <w:t xml:space="preserve">ЭБС </w:t>
      </w:r>
      <w:r w:rsidRPr="00796D8A">
        <w:rPr>
          <w:rStyle w:val="2"/>
          <w:color w:val="000000"/>
          <w:lang w:eastAsia="en-US"/>
        </w:rPr>
        <w:t>«</w:t>
      </w:r>
      <w:r>
        <w:rPr>
          <w:rStyle w:val="2"/>
          <w:color w:val="000000"/>
          <w:lang w:val="en-US" w:eastAsia="en-US"/>
        </w:rPr>
        <w:t>IPRbooks</w:t>
      </w:r>
      <w:r w:rsidRPr="00796D8A">
        <w:rPr>
          <w:rStyle w:val="2"/>
          <w:color w:val="000000"/>
          <w:lang w:eastAsia="en-US"/>
        </w:rPr>
        <w:t>»</w:t>
      </w:r>
    </w:p>
    <w:sectPr w:rsidR="00E041A1">
      <w:type w:val="continuous"/>
      <w:pgSz w:w="11900" w:h="16840"/>
      <w:pgMar w:top="308" w:right="859" w:bottom="586" w:left="106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1A1" w:rsidRDefault="00E041A1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1">
    <w:p w:rsidR="00E041A1" w:rsidRDefault="00E04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1A1" w:rsidRDefault="00E041A1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1">
    <w:p w:rsidR="00E041A1" w:rsidRDefault="00E041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40.85pt;margin-top:55.25pt;width:151.9pt;height:9.6pt;z-index:-25165619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5"/>
                    <w:b/>
                    <w:bCs/>
                    <w:color w:val="000000"/>
                  </w:rPr>
                  <w:t>Пояснительная записка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03.75pt;margin-top:38.45pt;width:229.2pt;height:10.55pt;z-index:-25164390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32"/>
                    <w:b/>
                    <w:bCs/>
                    <w:color w:val="000000"/>
                  </w:rPr>
                  <w:t>Задания к практической работе № 2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7.15pt;margin-top:25.95pt;width:229.2pt;height:10.55pt;z-index:-251641856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32"/>
                    <w:b/>
                    <w:bCs/>
                    <w:color w:val="000000"/>
                  </w:rPr>
                  <w:t xml:space="preserve">Задания к практической работе № </w:t>
                </w:r>
                <w:fldSimple w:instr=" PAGE \* MERGEFORMAT ">
                  <w:r>
                    <w:rPr>
                      <w:rStyle w:val="32"/>
                      <w:b/>
                      <w:bCs/>
                      <w:color w:val="00000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7.15pt;margin-top:25.95pt;width:229.2pt;height:10.55pt;z-index:-251639808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32"/>
                    <w:b/>
                    <w:bCs/>
                    <w:color w:val="000000"/>
                  </w:rPr>
                  <w:t xml:space="preserve">Задания к практической работе № </w:t>
                </w:r>
                <w:fldSimple w:instr=" PAGE \* MERGEFORMAT ">
                  <w:r w:rsidR="001779C9" w:rsidRPr="001779C9">
                    <w:rPr>
                      <w:rStyle w:val="32"/>
                      <w:b/>
                      <w:bCs/>
                      <w:noProof/>
                      <w:color w:val="000000"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30.5pt;margin-top:17.8pt;width:175.45pt;height:12.7pt;z-index:-25163776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Практическая работа № 15.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30.5pt;margin-top:17.8pt;width:175.45pt;height:12.7pt;z-index:-25163571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Практическая работа № 15.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0.85pt;margin-top:55.25pt;width:151.9pt;height:9.6pt;z-index:-25165414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5"/>
                    <w:b/>
                    <w:bCs/>
                    <w:color w:val="000000"/>
                  </w:rPr>
                  <w:t>Пояснительная записка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32.2pt;margin-top:38.7pt;width:172.1pt;height:12.7pt;z-index:-25163366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5"/>
                    <w:b/>
                    <w:bCs/>
                    <w:color w:val="000000"/>
                  </w:rPr>
                  <w:t>Практическая работа № 13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32.2pt;margin-top:38.7pt;width:172.1pt;height:12.7pt;z-index:-251631616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5"/>
                    <w:b/>
                    <w:bCs/>
                    <w:color w:val="000000"/>
                  </w:rPr>
                  <w:t>Практическая работа № 13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80.95pt;margin-top:47.8pt;width:3.1pt;height:7.9pt;z-index:-251629568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pt"/>
                    <w:b w:val="0"/>
                    <w:bCs w:val="0"/>
                    <w:color w:val="000000"/>
                  </w:rPr>
                  <w:t>1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3" type="#_x0000_t202" style="position:absolute;margin-left:200.15pt;margin-top:17.8pt;width:236.15pt;height:10.55pt;z-index:-25162854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32"/>
                    <w:b/>
                    <w:bCs/>
                    <w:color w:val="000000"/>
                  </w:rPr>
                  <w:t xml:space="preserve">Задания к практической работе № </w:t>
                </w:r>
                <w:fldSimple w:instr=" PAGE \* MERGEFORMAT ">
                  <w:r>
                    <w:rPr>
                      <w:rStyle w:val="32"/>
                      <w:b/>
                      <w:bCs/>
                      <w:color w:val="00000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80.95pt;margin-top:47.8pt;width:3.1pt;height:7.9pt;z-index:-251626496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pt"/>
                    <w:b w:val="0"/>
                    <w:bCs w:val="0"/>
                    <w:color w:val="000000"/>
                  </w:rPr>
                  <w:t>1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5" type="#_x0000_t202" style="position:absolute;margin-left:200.15pt;margin-top:17.8pt;width:236.15pt;height:10.55pt;z-index:-25162547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32"/>
                    <w:b/>
                    <w:bCs/>
                    <w:color w:val="000000"/>
                  </w:rPr>
                  <w:t xml:space="preserve">Задания к практической работе № </w:t>
                </w:r>
                <w:fldSimple w:instr=" PAGE \* MERGEFORMAT ">
                  <w:r w:rsidR="001779C9" w:rsidRPr="001779C9">
                    <w:rPr>
                      <w:rStyle w:val="32"/>
                      <w:b/>
                      <w:bCs/>
                      <w:noProof/>
                      <w:color w:val="000000"/>
                    </w:rPr>
                    <w:t>13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80.95pt;margin-top:47.8pt;width:3.1pt;height:7.9pt;z-index:-25162342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pt3"/>
                    <w:b w:val="0"/>
                    <w:bCs w:val="0"/>
                    <w:color w:val="000000"/>
                  </w:rPr>
                  <w:t>1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7" type="#_x0000_t202" style="position:absolute;margin-left:200.15pt;margin-top:17.8pt;width:236.65pt;height:10.55pt;z-index:-25162240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7"/>
                    <w:b/>
                    <w:bCs/>
                    <w:color w:val="000000"/>
                  </w:rPr>
                  <w:t xml:space="preserve">Задания к практической работе № </w:t>
                </w:r>
                <w:fldSimple w:instr=" PAGE \* MERGEFORMAT ">
                  <w:r w:rsidR="001779C9" w:rsidRPr="001779C9">
                    <w:rPr>
                      <w:rStyle w:val="27"/>
                      <w:b/>
                      <w:bCs/>
                      <w:noProof/>
                      <w:color w:val="000000"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80.95pt;margin-top:47.8pt;width:3.1pt;height:7.9pt;z-index:-25162035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pt3"/>
                    <w:b w:val="0"/>
                    <w:bCs w:val="0"/>
                    <w:color w:val="000000"/>
                  </w:rPr>
                  <w:t>1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9" type="#_x0000_t202" style="position:absolute;margin-left:200.15pt;margin-top:17.8pt;width:236.65pt;height:10.55pt;z-index:-251619328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7"/>
                    <w:b/>
                    <w:bCs/>
                    <w:color w:val="000000"/>
                  </w:rPr>
                  <w:t xml:space="preserve">Задания к практической работе № </w:t>
                </w:r>
                <w:fldSimple w:instr=" PAGE \* MERGEFORMAT ">
                  <w:r>
                    <w:rPr>
                      <w:rStyle w:val="27"/>
                      <w:b/>
                      <w:bCs/>
                      <w:color w:val="00000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30.5pt;margin-top:17.8pt;width:175.45pt;height:12.7pt;z-index:-25161728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Практическая работа № 15.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30.5pt;margin-top:17.8pt;width:175.45pt;height:12.7pt;z-index:-25161523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Практическая работа № 15.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32.25pt;margin-top:17.8pt;width:172.3pt;height:12.7pt;z-index:-25161318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 xml:space="preserve">Практическая работа № </w:t>
                </w:r>
                <w:fldSimple w:instr=" PAGE \* MERGEFORMAT ">
                  <w:r w:rsidR="001779C9" w:rsidRPr="001779C9">
                    <w:rPr>
                      <w:rStyle w:val="a4"/>
                      <w:b/>
                      <w:bCs/>
                      <w:noProof/>
                      <w:color w:val="000000"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32.25pt;margin-top:17.8pt;width:172.3pt;height:12.7pt;z-index:-251611136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 xml:space="preserve">Практическая работа № </w:t>
                </w:r>
                <w:fldSimple w:instr=" PAGE \* MERGEFORMAT ">
                  <w:r>
                    <w:rPr>
                      <w:rStyle w:val="a4"/>
                      <w:b/>
                      <w:bCs/>
                      <w:color w:val="00000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81.2pt;margin-top:47.55pt;width:2.9pt;height:7.9pt;z-index:-251609088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pt3"/>
                    <w:b w:val="0"/>
                    <w:bCs w:val="0"/>
                    <w:color w:val="000000"/>
                  </w:rPr>
                  <w:t>1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5" type="#_x0000_t202" style="position:absolute;margin-left:200.2pt;margin-top:17.8pt;width:236.4pt;height:10.55pt;z-index:-25160806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7"/>
                    <w:b/>
                    <w:bCs/>
                    <w:color w:val="000000"/>
                  </w:rPr>
                  <w:t xml:space="preserve">Задания к практической работе № </w:t>
                </w:r>
                <w:fldSimple w:instr=" PAGE \* MERGEFORMAT ">
                  <w:r w:rsidR="001779C9" w:rsidRPr="001779C9">
                    <w:rPr>
                      <w:rStyle w:val="27"/>
                      <w:b/>
                      <w:bCs/>
                      <w:noProof/>
                      <w:color w:val="000000"/>
                    </w:rPr>
                    <w:t>15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79.9pt;margin-top:18.05pt;width:241.9pt;height:7.9pt;z-index:-251606016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tabs>
                    <w:tab w:val="right" w:pos="4838"/>
                  </w:tabs>
                  <w:spacing w:line="240" w:lineRule="auto"/>
                </w:pPr>
                <w:r>
                  <w:rPr>
                    <w:rStyle w:val="11pt3"/>
                    <w:b w:val="0"/>
                    <w:bCs w:val="0"/>
                    <w:color w:val="000000"/>
                  </w:rPr>
                  <w:t>9</w:t>
                </w:r>
                <w:r>
                  <w:rPr>
                    <w:rStyle w:val="11pt3"/>
                    <w:b w:val="0"/>
                    <w:bCs w:val="0"/>
                    <w:color w:val="000000"/>
                  </w:rPr>
                  <w:tab/>
                </w:r>
                <w:fldSimple w:instr=" PAGE \* MERGEFORMAT ">
                  <w:r w:rsidR="001779C9" w:rsidRPr="001779C9">
                    <w:rPr>
                      <w:rStyle w:val="11pt3"/>
                      <w:b w:val="0"/>
                      <w:bCs w:val="0"/>
                      <w:noProof/>
                      <w:color w:val="000000"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79.9pt;margin-top:18.05pt;width:241.9pt;height:7.9pt;z-index:-251603968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tabs>
                    <w:tab w:val="right" w:pos="4838"/>
                  </w:tabs>
                  <w:spacing w:line="240" w:lineRule="auto"/>
                </w:pPr>
                <w:r>
                  <w:rPr>
                    <w:rStyle w:val="11pt3"/>
                    <w:b w:val="0"/>
                    <w:bCs w:val="0"/>
                    <w:color w:val="000000"/>
                  </w:rPr>
                  <w:t>9</w:t>
                </w:r>
                <w:r>
                  <w:rPr>
                    <w:rStyle w:val="11pt3"/>
                    <w:b w:val="0"/>
                    <w:bCs w:val="0"/>
                    <w:color w:val="000000"/>
                  </w:rPr>
                  <w:tab/>
                </w:r>
                <w:fldSimple w:instr=" PAGE \* MERGEFORMAT ">
                  <w:r w:rsidR="001779C9" w:rsidRPr="001779C9">
                    <w:rPr>
                      <w:rStyle w:val="11pt3"/>
                      <w:b w:val="0"/>
                      <w:bCs w:val="0"/>
                      <w:noProof/>
                      <w:color w:val="000000"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32.2pt;margin-top:51.9pt;width:171.6pt;height:12.7pt;z-index:-25160192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Практическая работа № 21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82.75pt;margin-top:18.05pt;width:251.05pt;height:11.5pt;z-index:-25159987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pt2"/>
                    <w:b/>
                    <w:bCs/>
                    <w:color w:val="000000"/>
                    <w:lang w:val="en-US" w:eastAsia="en-US"/>
                  </w:rPr>
                  <w:t>m</w:t>
                </w:r>
                <w:r>
                  <w:rPr>
                    <w:rStyle w:val="11pt2"/>
                    <w:b/>
                    <w:bCs/>
                    <w:color w:val="000000"/>
                    <w:vertAlign w:val="subscript"/>
                    <w:lang w:val="en-US" w:eastAsia="en-US"/>
                  </w:rPr>
                  <w:t>n</w:t>
                </w:r>
                <w:r>
                  <w:rPr>
                    <w:rStyle w:val="11pt2"/>
                    <w:b/>
                    <w:bCs/>
                    <w:color w:val="000000"/>
                    <w:lang w:val="en-US" w:eastAsia="en-US"/>
                  </w:rPr>
                  <w:t xml:space="preserve"> =</w:t>
                </w:r>
                <w:r>
                  <w:rPr>
                    <w:rStyle w:val="10pt"/>
                    <w:b/>
                    <w:bCs/>
                    <w:color w:val="000000"/>
                  </w:rPr>
                  <w:t xml:space="preserve"> (</w:t>
                </w:r>
                <w:r>
                  <w:rPr>
                    <w:rStyle w:val="11pt1"/>
                    <w:b w:val="0"/>
                    <w:bCs w:val="0"/>
                    <w:color w:val="000000"/>
                  </w:rPr>
                  <w:t>0,01</w:t>
                </w:r>
                <w:r>
                  <w:rPr>
                    <w:rStyle w:val="10pt"/>
                    <w:b/>
                    <w:bCs/>
                    <w:color w:val="000000"/>
                  </w:rPr>
                  <w:t xml:space="preserve"> - </w:t>
                </w:r>
                <w:r>
                  <w:rPr>
                    <w:rStyle w:val="11pt1"/>
                    <w:b w:val="0"/>
                    <w:bCs w:val="0"/>
                    <w:color w:val="000000"/>
                  </w:rPr>
                  <w:t>0</w:t>
                </w:r>
                <w:r>
                  <w:rPr>
                    <w:rStyle w:val="10pt"/>
                    <w:b/>
                    <w:bCs/>
                    <w:color w:val="000000"/>
                  </w:rPr>
                  <w:t>,</w:t>
                </w:r>
                <w:r>
                  <w:rPr>
                    <w:rStyle w:val="11pt1"/>
                    <w:b w:val="0"/>
                    <w:bCs w:val="0"/>
                    <w:color w:val="000000"/>
                  </w:rPr>
                  <w:t>02</w:t>
                </w:r>
                <w:r>
                  <w:rPr>
                    <w:rStyle w:val="10pt"/>
                    <w:b/>
                    <w:bCs/>
                    <w:color w:val="000000"/>
                  </w:rPr>
                  <w:t>)^ = (</w:t>
                </w:r>
                <w:r>
                  <w:rPr>
                    <w:rStyle w:val="11pt1"/>
                    <w:b w:val="0"/>
                    <w:bCs w:val="0"/>
                    <w:color w:val="000000"/>
                  </w:rPr>
                  <w:t>0,01</w:t>
                </w:r>
                <w:r>
                  <w:rPr>
                    <w:rStyle w:val="10pt"/>
                    <w:b/>
                    <w:bCs/>
                    <w:color w:val="000000"/>
                  </w:rPr>
                  <w:t xml:space="preserve"> </w:t>
                </w:r>
                <w:r>
                  <w:rPr>
                    <w:rStyle w:val="11pt1"/>
                    <w:b w:val="0"/>
                    <w:bCs w:val="0"/>
                    <w:color w:val="000000"/>
                  </w:rPr>
                  <w:t>0</w:t>
                </w:r>
                <w:r>
                  <w:rPr>
                    <w:rStyle w:val="10pt"/>
                    <w:b/>
                    <w:bCs/>
                    <w:color w:val="000000"/>
                  </w:rPr>
                  <w:t>,</w:t>
                </w:r>
                <w:r>
                  <w:rPr>
                    <w:rStyle w:val="11pt1"/>
                    <w:b w:val="0"/>
                    <w:bCs w:val="0"/>
                    <w:color w:val="000000"/>
                  </w:rPr>
                  <w:t>02)90</w:t>
                </w:r>
                <w:r>
                  <w:rPr>
                    <w:rStyle w:val="10pt"/>
                    <w:b/>
                    <w:bCs/>
                    <w:color w:val="000000"/>
                  </w:rPr>
                  <w:t xml:space="preserve"> = </w:t>
                </w:r>
                <w:r>
                  <w:rPr>
                    <w:rStyle w:val="11pt1"/>
                    <w:b w:val="0"/>
                    <w:bCs w:val="0"/>
                    <w:color w:val="000000"/>
                  </w:rPr>
                  <w:t>0,9</w:t>
                </w:r>
                <w:r>
                  <w:rPr>
                    <w:rStyle w:val="10pt"/>
                    <w:b/>
                    <w:bCs/>
                    <w:color w:val="000000"/>
                  </w:rPr>
                  <w:t xml:space="preserve"> </w:t>
                </w:r>
                <w:r>
                  <w:rPr>
                    <w:rStyle w:val="11pt2"/>
                    <w:b/>
                    <w:bCs/>
                    <w:color w:val="000000"/>
                  </w:rPr>
                  <w:t>1,8мм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0.1pt;margin-top:41.85pt;width:339.1pt;height:12.7pt;z-index:-25159782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Тема 24 Цепные, волновые и планетарные передачи.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1" type="#_x0000_t202" style="position:absolute;margin-left:225.55pt;margin-top:9.7pt;width:172.3pt;height:12.7pt;z-index:-25159680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Практическая работа № 28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0pt;margin-top:41.6pt;width:193.7pt;height:12.7pt;z-index:-25159475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Тема 25 Передача винт-гайка.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3" type="#_x0000_t202" style="position:absolute;margin-left:225.45pt;margin-top:9.7pt;width:172.3pt;height:12.7pt;z-index:-251593728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 xml:space="preserve">Практическая работа № </w:t>
                </w:r>
                <w:fldSimple w:instr=" PAGE \* MERGEFORMAT ">
                  <w:r w:rsidR="001779C9" w:rsidRPr="001779C9">
                    <w:rPr>
                      <w:rStyle w:val="a4"/>
                      <w:b/>
                      <w:bCs/>
                      <w:noProof/>
                      <w:color w:val="000000"/>
                    </w:rPr>
                    <w:t>30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0pt;margin-top:41.6pt;width:193.7pt;height:12.7pt;z-index:-25159168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Тема 25 Передача винт-гайка.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5" type="#_x0000_t202" style="position:absolute;margin-left:225.45pt;margin-top:9.7pt;width:172.3pt;height:12.7pt;z-index:-251590656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 xml:space="preserve">Практическая работа № </w:t>
                </w:r>
                <w:fldSimple w:instr=" PAGE \* MERGEFORMAT ">
                  <w:r w:rsidR="001779C9" w:rsidRPr="001779C9">
                    <w:rPr>
                      <w:rStyle w:val="a4"/>
                      <w:b/>
                      <w:bCs/>
                      <w:noProof/>
                      <w:color w:val="000000"/>
                    </w:rPr>
                    <w:t>29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30.5pt;margin-top:17.8pt;width:175.45pt;height:12.7pt;z-index:-251652096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Практическая работа № 15.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25.8pt;margin-top:41.85pt;width:172.1pt;height:12.7pt;z-index:-251588608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 xml:space="preserve">Практическая работа № </w:t>
                </w:r>
                <w:fldSimple w:instr=" PAGE \* MERGEFORMAT ">
                  <w:r w:rsidR="001779C9" w:rsidRPr="001779C9">
                    <w:rPr>
                      <w:rStyle w:val="a4"/>
                      <w:b/>
                      <w:bCs/>
                      <w:noProof/>
                      <w:color w:val="000000"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25.8pt;margin-top:41.85pt;width:172.1pt;height:12.7pt;z-index:-25158656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 xml:space="preserve">Практическая работа № </w:t>
                </w:r>
                <w:fldSimple w:instr=" PAGE \* MERGEFORMAT ">
                  <w:r w:rsidR="001779C9" w:rsidRPr="001779C9">
                    <w:rPr>
                      <w:rStyle w:val="a4"/>
                      <w:b/>
                      <w:bCs/>
                      <w:noProof/>
                      <w:color w:val="000000"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30.5pt;margin-top:17.8pt;width:175.45pt;height:12.7pt;z-index:-251650048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a4"/>
                    <w:b/>
                    <w:bCs/>
                    <w:color w:val="000000"/>
                  </w:rPr>
                  <w:t>Практическая работа № 15.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3.75pt;margin-top:38.45pt;width:229.2pt;height:10.55pt;z-index:-25164800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32"/>
                    <w:b/>
                    <w:bCs/>
                    <w:color w:val="000000"/>
                  </w:rPr>
                  <w:t>Задания к практической работе № 2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E041A1">
    <w:pPr>
      <w:rPr>
        <w:color w:val="auto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1A1" w:rsidRDefault="001779C9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03.75pt;margin-top:38.45pt;width:229.2pt;height:10.55pt;z-index:-25164595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E041A1" w:rsidRDefault="00E041A1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32"/>
                    <w:b/>
                    <w:bCs/>
                    <w:color w:val="000000"/>
                  </w:rPr>
                  <w:t>Задания к практической работе № 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1"/>
    <w:multiLevelType w:val="multilevel"/>
    <w:tmpl w:val="00000010"/>
    <w:lvl w:ilvl="0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1B"/>
    <w:multiLevelType w:val="multilevel"/>
    <w:tmpl w:val="0000001A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21"/>
    <w:multiLevelType w:val="multilevel"/>
    <w:tmpl w:val="000000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23"/>
    <w:multiLevelType w:val="multilevel"/>
    <w:tmpl w:val="000000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25"/>
    <w:multiLevelType w:val="multilevel"/>
    <w:tmpl w:val="00000024"/>
    <w:lvl w:ilvl="0">
      <w:start w:val="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027"/>
    <w:multiLevelType w:val="multilevel"/>
    <w:tmpl w:val="000000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00000029"/>
    <w:multiLevelType w:val="multilevel"/>
    <w:tmpl w:val="0000002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21">
    <w:nsid w:val="0000002B"/>
    <w:multiLevelType w:val="multilevel"/>
    <w:tmpl w:val="0000002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22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3">
    <w:nsid w:val="0000002F"/>
    <w:multiLevelType w:val="multilevel"/>
    <w:tmpl w:val="0000002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4">
    <w:nsid w:val="00000031"/>
    <w:multiLevelType w:val="multilevel"/>
    <w:tmpl w:val="000000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5">
    <w:nsid w:val="00000033"/>
    <w:multiLevelType w:val="multilevel"/>
    <w:tmpl w:val="000000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6">
    <w:nsid w:val="00000035"/>
    <w:multiLevelType w:val="multilevel"/>
    <w:tmpl w:val="00000034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7">
    <w:nsid w:val="00000037"/>
    <w:multiLevelType w:val="multilevel"/>
    <w:tmpl w:val="00000036"/>
    <w:lvl w:ilvl="0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4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8">
    <w:nsid w:val="00000039"/>
    <w:multiLevelType w:val="multilevel"/>
    <w:tmpl w:val="0000003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8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96D8A"/>
    <w:rsid w:val="001779C9"/>
    <w:rsid w:val="00796D8A"/>
    <w:rsid w:val="00B7256B"/>
    <w:rsid w:val="00E04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3">
    <w:name w:val="Основной текст (3)_"/>
    <w:basedOn w:val="a0"/>
    <w:link w:val="30"/>
    <w:uiPriority w:val="99"/>
    <w:locked/>
    <w:rPr>
      <w:rFonts w:ascii="Times New Roman" w:hAnsi="Times New Roman" w:cs="Times New Roman"/>
      <w:b/>
      <w:bCs/>
      <w:u w:val="none"/>
    </w:rPr>
  </w:style>
  <w:style w:type="character" w:customStyle="1" w:styleId="31">
    <w:name w:val="Основной текст (3) + Не полужирный"/>
    <w:basedOn w:val="3"/>
    <w:uiPriority w:val="99"/>
  </w:style>
  <w:style w:type="character" w:customStyle="1" w:styleId="4">
    <w:name w:val="Основной текст (4)_"/>
    <w:basedOn w:val="a0"/>
    <w:link w:val="40"/>
    <w:uiPriority w:val="99"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5">
    <w:name w:val="Основной текст (5)_"/>
    <w:basedOn w:val="a0"/>
    <w:link w:val="51"/>
    <w:uiPriority w:val="99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2">
    <w:name w:val="Основной текст (2)_"/>
    <w:basedOn w:val="a0"/>
    <w:link w:val="21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a4">
    <w:name w:val="Колонтитул_"/>
    <w:basedOn w:val="a0"/>
    <w:link w:val="1"/>
    <w:uiPriority w:val="99"/>
    <w:locked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a5">
    <w:name w:val="Колонтитул"/>
    <w:basedOn w:val="a4"/>
    <w:uiPriority w:val="99"/>
  </w:style>
  <w:style w:type="character" w:customStyle="1" w:styleId="20">
    <w:name w:val="Основной текст (2) + Полужирный"/>
    <w:basedOn w:val="2"/>
    <w:uiPriority w:val="99"/>
    <w:rPr>
      <w:b/>
      <w:bCs/>
    </w:rPr>
  </w:style>
  <w:style w:type="character" w:customStyle="1" w:styleId="13Exact">
    <w:name w:val="Подпись к картинке (13) Exact"/>
    <w:basedOn w:val="a0"/>
    <w:link w:val="13"/>
    <w:uiPriority w:val="99"/>
    <w:locked/>
    <w:rPr>
      <w:rFonts w:ascii="Microsoft Sans Serif" w:hAnsi="Microsoft Sans Serif" w:cs="Microsoft Sans Serif"/>
      <w:sz w:val="20"/>
      <w:szCs w:val="20"/>
      <w:u w:val="none"/>
    </w:rPr>
  </w:style>
  <w:style w:type="character" w:customStyle="1" w:styleId="Exact">
    <w:name w:val="Подпись к картинке Exact"/>
    <w:basedOn w:val="a0"/>
    <w:link w:val="a6"/>
    <w:uiPriority w:val="99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8Exact">
    <w:name w:val="Подпись к картинке (8) Exact"/>
    <w:basedOn w:val="a0"/>
    <w:link w:val="8"/>
    <w:uiPriority w:val="99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52">
    <w:name w:val="Основной текст (52)_"/>
    <w:basedOn w:val="a0"/>
    <w:link w:val="521"/>
    <w:uiPriority w:val="99"/>
    <w:locked/>
    <w:rPr>
      <w:rFonts w:ascii="Times New Roman" w:hAnsi="Times New Roman" w:cs="Times New Roman"/>
      <w:u w:val="none"/>
    </w:rPr>
  </w:style>
  <w:style w:type="character" w:customStyle="1" w:styleId="41">
    <w:name w:val="Заголовок №4_"/>
    <w:basedOn w:val="a0"/>
    <w:link w:val="410"/>
    <w:uiPriority w:val="99"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5213pt">
    <w:name w:val="Основной текст (52) + 13 pt"/>
    <w:aliases w:val="Полужирный"/>
    <w:basedOn w:val="52"/>
    <w:uiPriority w:val="99"/>
    <w:rPr>
      <w:b/>
      <w:bCs/>
      <w:sz w:val="26"/>
      <w:szCs w:val="26"/>
      <w:u w:val="single"/>
    </w:rPr>
  </w:style>
  <w:style w:type="character" w:customStyle="1" w:styleId="5213pt6">
    <w:name w:val="Основной текст (52) + 13 pt6"/>
    <w:aliases w:val="Полужирный15"/>
    <w:basedOn w:val="52"/>
    <w:uiPriority w:val="99"/>
    <w:rPr>
      <w:b/>
      <w:bCs/>
      <w:sz w:val="26"/>
      <w:szCs w:val="26"/>
    </w:rPr>
  </w:style>
  <w:style w:type="character" w:customStyle="1" w:styleId="42">
    <w:name w:val="Заголовок №4"/>
    <w:basedOn w:val="41"/>
    <w:uiPriority w:val="99"/>
    <w:rPr>
      <w:u w:val="single"/>
    </w:rPr>
  </w:style>
  <w:style w:type="character" w:customStyle="1" w:styleId="5213pt5">
    <w:name w:val="Основной текст (52) + 13 pt5"/>
    <w:basedOn w:val="52"/>
    <w:uiPriority w:val="99"/>
    <w:rPr>
      <w:sz w:val="26"/>
      <w:szCs w:val="26"/>
    </w:rPr>
  </w:style>
  <w:style w:type="character" w:customStyle="1" w:styleId="50">
    <w:name w:val="Подпись к таблице (5)_"/>
    <w:basedOn w:val="a0"/>
    <w:link w:val="53"/>
    <w:uiPriority w:val="99"/>
    <w:locked/>
    <w:rPr>
      <w:rFonts w:ascii="Times New Roman" w:hAnsi="Times New Roman" w:cs="Times New Roman"/>
      <w:b/>
      <w:bCs/>
      <w:i/>
      <w:iCs/>
      <w:spacing w:val="-10"/>
      <w:sz w:val="38"/>
      <w:szCs w:val="38"/>
      <w:u w:val="none"/>
    </w:rPr>
  </w:style>
  <w:style w:type="character" w:customStyle="1" w:styleId="22">
    <w:name w:val="Основной текст (2) + Курсив"/>
    <w:aliases w:val="Интервал -1 pt"/>
    <w:basedOn w:val="2"/>
    <w:uiPriority w:val="99"/>
    <w:rPr>
      <w:i/>
      <w:iCs/>
      <w:spacing w:val="-20"/>
    </w:rPr>
  </w:style>
  <w:style w:type="character" w:customStyle="1" w:styleId="217pt">
    <w:name w:val="Основной текст (2) + 17 pt"/>
    <w:aliases w:val="Полужирный14,Курсив"/>
    <w:basedOn w:val="2"/>
    <w:uiPriority w:val="99"/>
    <w:rPr>
      <w:b/>
      <w:bCs/>
      <w:i/>
      <w:iCs/>
      <w:sz w:val="34"/>
      <w:szCs w:val="34"/>
    </w:rPr>
  </w:style>
  <w:style w:type="character" w:customStyle="1" w:styleId="23">
    <w:name w:val="Основной текст (2)"/>
    <w:basedOn w:val="2"/>
    <w:uiPriority w:val="99"/>
    <w:rPr>
      <w:u w:val="single"/>
    </w:rPr>
  </w:style>
  <w:style w:type="character" w:customStyle="1" w:styleId="210">
    <w:name w:val="Основной текст (2) + Полужирный1"/>
    <w:basedOn w:val="2"/>
    <w:uiPriority w:val="99"/>
    <w:rPr>
      <w:b/>
      <w:bCs/>
      <w:u w:val="single"/>
    </w:rPr>
  </w:style>
  <w:style w:type="character" w:customStyle="1" w:styleId="73">
    <w:name w:val="Основной текст (73)_"/>
    <w:basedOn w:val="a0"/>
    <w:link w:val="730"/>
    <w:uiPriority w:val="99"/>
    <w:locked/>
    <w:rPr>
      <w:rFonts w:ascii="Times New Roman" w:hAnsi="Times New Roman" w:cs="Times New Roman"/>
      <w:sz w:val="20"/>
      <w:szCs w:val="20"/>
      <w:u w:val="none"/>
      <w:lang w:val="en-US" w:eastAsia="en-US"/>
    </w:rPr>
  </w:style>
  <w:style w:type="character" w:customStyle="1" w:styleId="7">
    <w:name w:val="Основной текст (7)_"/>
    <w:basedOn w:val="a0"/>
    <w:link w:val="70"/>
    <w:uiPriority w:val="99"/>
    <w:locked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713pt">
    <w:name w:val="Основной текст (7) + 13 pt"/>
    <w:aliases w:val="Полужирный13,Не курсив"/>
    <w:basedOn w:val="7"/>
    <w:uiPriority w:val="99"/>
    <w:rPr>
      <w:b/>
      <w:bCs/>
      <w:sz w:val="26"/>
      <w:szCs w:val="26"/>
      <w:u w:val="single"/>
    </w:rPr>
  </w:style>
  <w:style w:type="character" w:customStyle="1" w:styleId="713pt4">
    <w:name w:val="Основной текст (7) + 13 pt4"/>
    <w:aliases w:val="Полужирный12,Не курсив15"/>
    <w:basedOn w:val="7"/>
    <w:uiPriority w:val="99"/>
    <w:rPr>
      <w:b/>
      <w:bCs/>
      <w:sz w:val="26"/>
      <w:szCs w:val="26"/>
      <w:lang w:val="en-US" w:eastAsia="en-US"/>
    </w:rPr>
  </w:style>
  <w:style w:type="character" w:customStyle="1" w:styleId="78">
    <w:name w:val="Основной текст (7) + 8"/>
    <w:aliases w:val="5 pt"/>
    <w:basedOn w:val="7"/>
    <w:uiPriority w:val="99"/>
    <w:rPr>
      <w:sz w:val="17"/>
      <w:szCs w:val="17"/>
    </w:rPr>
  </w:style>
  <w:style w:type="character" w:customStyle="1" w:styleId="710pt">
    <w:name w:val="Основной текст (7) + 10 pt"/>
    <w:aliases w:val="Не курсив14"/>
    <w:basedOn w:val="7"/>
    <w:uiPriority w:val="99"/>
    <w:rPr>
      <w:sz w:val="20"/>
      <w:szCs w:val="20"/>
    </w:rPr>
  </w:style>
  <w:style w:type="character" w:customStyle="1" w:styleId="25">
    <w:name w:val="Основной текст (2) + Курсив5"/>
    <w:basedOn w:val="2"/>
    <w:uiPriority w:val="99"/>
    <w:rPr>
      <w:i/>
      <w:iCs/>
    </w:rPr>
  </w:style>
  <w:style w:type="character" w:customStyle="1" w:styleId="32">
    <w:name w:val="Колонтитул3"/>
    <w:basedOn w:val="a4"/>
    <w:uiPriority w:val="99"/>
    <w:rPr>
      <w:u w:val="single"/>
    </w:rPr>
  </w:style>
  <w:style w:type="character" w:customStyle="1" w:styleId="713pt3">
    <w:name w:val="Основной текст (7) + 13 pt3"/>
    <w:aliases w:val="Не курсив13,Интервал 1 pt"/>
    <w:basedOn w:val="7"/>
    <w:uiPriority w:val="99"/>
    <w:rPr>
      <w:spacing w:val="30"/>
      <w:sz w:val="26"/>
      <w:szCs w:val="26"/>
      <w:u w:val="single"/>
    </w:rPr>
  </w:style>
  <w:style w:type="character" w:customStyle="1" w:styleId="713pt2">
    <w:name w:val="Основной текст (7) + 13 pt2"/>
    <w:aliases w:val="Не курсив12"/>
    <w:basedOn w:val="7"/>
    <w:uiPriority w:val="99"/>
    <w:rPr>
      <w:sz w:val="26"/>
      <w:szCs w:val="26"/>
    </w:rPr>
  </w:style>
  <w:style w:type="character" w:customStyle="1" w:styleId="713pt1">
    <w:name w:val="Основной текст (7) + 13 pt1"/>
    <w:basedOn w:val="7"/>
    <w:uiPriority w:val="99"/>
    <w:rPr>
      <w:sz w:val="26"/>
      <w:szCs w:val="26"/>
    </w:rPr>
  </w:style>
  <w:style w:type="character" w:customStyle="1" w:styleId="420">
    <w:name w:val="Заголовок №4 (2)_"/>
    <w:basedOn w:val="a0"/>
    <w:link w:val="421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422">
    <w:name w:val="Заголовок №4 (2)"/>
    <w:basedOn w:val="420"/>
    <w:uiPriority w:val="99"/>
    <w:rPr>
      <w:u w:val="single"/>
    </w:rPr>
  </w:style>
  <w:style w:type="character" w:customStyle="1" w:styleId="43">
    <w:name w:val="Заголовок №4 + Не полужирный"/>
    <w:basedOn w:val="41"/>
    <w:uiPriority w:val="99"/>
  </w:style>
  <w:style w:type="character" w:customStyle="1" w:styleId="44">
    <w:name w:val="Заголовок №4 + Курсив"/>
    <w:basedOn w:val="41"/>
    <w:uiPriority w:val="99"/>
    <w:rPr>
      <w:i/>
      <w:iCs/>
    </w:rPr>
  </w:style>
  <w:style w:type="character" w:customStyle="1" w:styleId="411">
    <w:name w:val="Заголовок №4 + Не полужирный1"/>
    <w:aliases w:val="Курсив30"/>
    <w:basedOn w:val="41"/>
    <w:uiPriority w:val="99"/>
    <w:rPr>
      <w:i/>
      <w:iCs/>
    </w:rPr>
  </w:style>
  <w:style w:type="character" w:customStyle="1" w:styleId="11">
    <w:name w:val="Основной текст (11)_"/>
    <w:basedOn w:val="a0"/>
    <w:link w:val="110"/>
    <w:uiPriority w:val="99"/>
    <w:locked/>
    <w:rPr>
      <w:rFonts w:ascii="Times New Roman" w:hAnsi="Times New Roman" w:cs="Times New Roman"/>
      <w:b/>
      <w:bCs/>
      <w:i/>
      <w:iCs/>
      <w:sz w:val="26"/>
      <w:szCs w:val="26"/>
      <w:u w:val="none"/>
    </w:rPr>
  </w:style>
  <w:style w:type="character" w:customStyle="1" w:styleId="230">
    <w:name w:val="Заголовок №2 (3)_"/>
    <w:basedOn w:val="a0"/>
    <w:link w:val="231"/>
    <w:uiPriority w:val="99"/>
    <w:locked/>
    <w:rPr>
      <w:rFonts w:ascii="Palatino Linotype" w:hAnsi="Palatino Linotype" w:cs="Palatino Linotype"/>
      <w:spacing w:val="-10"/>
      <w:sz w:val="60"/>
      <w:szCs w:val="60"/>
      <w:u w:val="none"/>
    </w:rPr>
  </w:style>
  <w:style w:type="character" w:customStyle="1" w:styleId="23TimesNewRoman">
    <w:name w:val="Заголовок №2 (3) + Times New Roman"/>
    <w:aliases w:val="17 pt,Полужирный11,Курсив29,Интервал 0 pt"/>
    <w:basedOn w:val="230"/>
    <w:uiPriority w:val="99"/>
    <w:rPr>
      <w:rFonts w:ascii="Times New Roman" w:hAnsi="Times New Roman" w:cs="Times New Roman"/>
      <w:b/>
      <w:bCs/>
      <w:i/>
      <w:iCs/>
      <w:spacing w:val="0"/>
      <w:sz w:val="34"/>
      <w:szCs w:val="34"/>
    </w:rPr>
  </w:style>
  <w:style w:type="character" w:customStyle="1" w:styleId="23CenturySchoolbook">
    <w:name w:val="Заголовок №2 (3) + Century Schoolbook"/>
    <w:aliases w:val="17 pt1,Полужирный10,Интервал 0 pt6"/>
    <w:basedOn w:val="230"/>
    <w:uiPriority w:val="99"/>
    <w:rPr>
      <w:rFonts w:ascii="Century Schoolbook" w:hAnsi="Century Schoolbook" w:cs="Century Schoolbook"/>
      <w:b/>
      <w:bCs/>
      <w:spacing w:val="0"/>
      <w:sz w:val="34"/>
      <w:szCs w:val="34"/>
    </w:rPr>
  </w:style>
  <w:style w:type="character" w:customStyle="1" w:styleId="45">
    <w:name w:val="Подпись к картинке (4)_"/>
    <w:basedOn w:val="a0"/>
    <w:link w:val="412"/>
    <w:uiPriority w:val="99"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46">
    <w:name w:val="Подпись к картинке (4)"/>
    <w:basedOn w:val="45"/>
    <w:uiPriority w:val="99"/>
  </w:style>
  <w:style w:type="character" w:customStyle="1" w:styleId="19">
    <w:name w:val="Основной текст (19)_"/>
    <w:basedOn w:val="a0"/>
    <w:link w:val="190"/>
    <w:uiPriority w:val="99"/>
    <w:locked/>
    <w:rPr>
      <w:rFonts w:ascii="Arial" w:hAnsi="Arial" w:cs="Arial"/>
      <w:b/>
      <w:bCs/>
      <w:sz w:val="28"/>
      <w:szCs w:val="28"/>
      <w:u w:val="none"/>
    </w:rPr>
  </w:style>
  <w:style w:type="character" w:customStyle="1" w:styleId="15">
    <w:name w:val="Основной текст (15)_"/>
    <w:basedOn w:val="a0"/>
    <w:link w:val="150"/>
    <w:uiPriority w:val="99"/>
    <w:locked/>
    <w:rPr>
      <w:rFonts w:ascii="Arial" w:hAnsi="Arial" w:cs="Arial"/>
      <w:sz w:val="30"/>
      <w:szCs w:val="30"/>
      <w:u w:val="none"/>
    </w:rPr>
  </w:style>
  <w:style w:type="character" w:customStyle="1" w:styleId="151">
    <w:name w:val="Основной текст (15) + Полужирный"/>
    <w:basedOn w:val="15"/>
    <w:uiPriority w:val="99"/>
    <w:rPr>
      <w:b/>
      <w:bCs/>
    </w:rPr>
  </w:style>
  <w:style w:type="character" w:customStyle="1" w:styleId="200">
    <w:name w:val="Основной текст (20)_"/>
    <w:basedOn w:val="a0"/>
    <w:link w:val="201"/>
    <w:uiPriority w:val="99"/>
    <w:locked/>
    <w:rPr>
      <w:rFonts w:ascii="Arial" w:hAnsi="Arial" w:cs="Arial"/>
      <w:b/>
      <w:bCs/>
      <w:i/>
      <w:iCs/>
      <w:u w:val="none"/>
    </w:rPr>
  </w:style>
  <w:style w:type="character" w:customStyle="1" w:styleId="20TimesNewRoman">
    <w:name w:val="Основной текст (20) + Times New Roman"/>
    <w:aliases w:val="14 pt,Не курсив11"/>
    <w:basedOn w:val="200"/>
    <w:uiPriority w:val="99"/>
    <w:rPr>
      <w:rFonts w:ascii="Times New Roman" w:hAnsi="Times New Roman" w:cs="Times New Roman"/>
      <w:sz w:val="28"/>
      <w:szCs w:val="28"/>
    </w:rPr>
  </w:style>
  <w:style w:type="character" w:customStyle="1" w:styleId="211">
    <w:name w:val="Основной текст (21)_"/>
    <w:basedOn w:val="a0"/>
    <w:link w:val="212"/>
    <w:uiPriority w:val="99"/>
    <w:locked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113pt">
    <w:name w:val="Основной текст (21) + 13 pt"/>
    <w:aliases w:val="Не полужирный"/>
    <w:basedOn w:val="211"/>
    <w:uiPriority w:val="99"/>
    <w:rPr>
      <w:sz w:val="26"/>
      <w:szCs w:val="26"/>
    </w:rPr>
  </w:style>
  <w:style w:type="character" w:customStyle="1" w:styleId="21Arial">
    <w:name w:val="Основной текст (21) + Arial"/>
    <w:aliases w:val="12 pt,Курсив28,Малые прописные"/>
    <w:basedOn w:val="211"/>
    <w:uiPriority w:val="99"/>
    <w:rPr>
      <w:rFonts w:ascii="Arial" w:hAnsi="Arial" w:cs="Arial"/>
      <w:i/>
      <w:iCs/>
      <w:smallCaps/>
      <w:sz w:val="24"/>
      <w:szCs w:val="24"/>
      <w:lang w:val="en-US" w:eastAsia="en-US"/>
    </w:rPr>
  </w:style>
  <w:style w:type="character" w:customStyle="1" w:styleId="213">
    <w:name w:val="Основной текст (21) + Малые прописные"/>
    <w:basedOn w:val="211"/>
    <w:uiPriority w:val="99"/>
    <w:rPr>
      <w:smallCaps/>
    </w:rPr>
  </w:style>
  <w:style w:type="character" w:customStyle="1" w:styleId="21Arial1">
    <w:name w:val="Основной текст (21) + Arial1"/>
    <w:aliases w:val="12 pt1,Курсив27"/>
    <w:basedOn w:val="211"/>
    <w:uiPriority w:val="99"/>
    <w:rPr>
      <w:rFonts w:ascii="Arial" w:hAnsi="Arial" w:cs="Arial"/>
      <w:i/>
      <w:iCs/>
      <w:sz w:val="24"/>
      <w:szCs w:val="24"/>
      <w:lang w:val="en-US" w:eastAsia="en-US"/>
    </w:rPr>
  </w:style>
  <w:style w:type="character" w:customStyle="1" w:styleId="7Exact">
    <w:name w:val="Основной текст (7) Exact"/>
    <w:basedOn w:val="a0"/>
    <w:uiPriority w:val="99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41Exact">
    <w:name w:val="Основной текст (41) Exact"/>
    <w:basedOn w:val="a0"/>
    <w:link w:val="413"/>
    <w:uiPriority w:val="99"/>
    <w:locked/>
    <w:rPr>
      <w:rFonts w:ascii="Corbel" w:hAnsi="Corbel" w:cs="Corbel"/>
      <w:i/>
      <w:iCs/>
      <w:sz w:val="26"/>
      <w:szCs w:val="26"/>
      <w:u w:val="none"/>
    </w:rPr>
  </w:style>
  <w:style w:type="character" w:customStyle="1" w:styleId="9Exact">
    <w:name w:val="Основной текст (9) Exact"/>
    <w:basedOn w:val="a0"/>
    <w:uiPriority w:val="99"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6Exact">
    <w:name w:val="Подпись к картинке (6) Exact"/>
    <w:basedOn w:val="a0"/>
    <w:link w:val="6"/>
    <w:uiPriority w:val="99"/>
    <w:locked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60">
    <w:name w:val="Подпись к картинке (6) + Не полужирный"/>
    <w:aliases w:val="Не курсив Exact"/>
    <w:basedOn w:val="6Exact"/>
    <w:uiPriority w:val="99"/>
  </w:style>
  <w:style w:type="character" w:customStyle="1" w:styleId="7Exact0">
    <w:name w:val="Подпись к картинке (7) Exact"/>
    <w:basedOn w:val="a0"/>
    <w:link w:val="71"/>
    <w:uiPriority w:val="99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72">
    <w:name w:val="Подпись к картинке (7) + Полужирный"/>
    <w:aliases w:val="Курсив Exact"/>
    <w:basedOn w:val="7Exact0"/>
    <w:uiPriority w:val="99"/>
    <w:rPr>
      <w:b/>
      <w:bCs/>
      <w:i/>
      <w:iCs/>
      <w:lang w:val="en-US" w:eastAsia="en-US"/>
    </w:rPr>
  </w:style>
  <w:style w:type="character" w:customStyle="1" w:styleId="232">
    <w:name w:val="Основной текст (2)3"/>
    <w:basedOn w:val="2"/>
    <w:uiPriority w:val="99"/>
  </w:style>
  <w:style w:type="character" w:customStyle="1" w:styleId="9">
    <w:name w:val="Основной текст (9)_"/>
    <w:basedOn w:val="a0"/>
    <w:link w:val="90"/>
    <w:uiPriority w:val="99"/>
    <w:locked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11pt">
    <w:name w:val="Колонтитул + 11 pt"/>
    <w:aliases w:val="Не полужирный8"/>
    <w:basedOn w:val="a4"/>
    <w:uiPriority w:val="99"/>
    <w:rPr>
      <w:sz w:val="22"/>
      <w:szCs w:val="22"/>
    </w:rPr>
  </w:style>
  <w:style w:type="character" w:customStyle="1" w:styleId="24">
    <w:name w:val="Подпись к таблице (2)_"/>
    <w:basedOn w:val="a0"/>
    <w:link w:val="214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26">
    <w:name w:val="Подпись к таблице (2)"/>
    <w:basedOn w:val="24"/>
    <w:uiPriority w:val="99"/>
    <w:rPr>
      <w:u w:val="single"/>
    </w:rPr>
  </w:style>
  <w:style w:type="character" w:customStyle="1" w:styleId="210pt">
    <w:name w:val="Основной текст (2) + 10 pt"/>
    <w:basedOn w:val="2"/>
    <w:uiPriority w:val="99"/>
    <w:rPr>
      <w:sz w:val="20"/>
      <w:szCs w:val="20"/>
    </w:rPr>
  </w:style>
  <w:style w:type="character" w:customStyle="1" w:styleId="211pt">
    <w:name w:val="Основной текст (2) + 11 pt"/>
    <w:basedOn w:val="2"/>
    <w:uiPriority w:val="99"/>
    <w:rPr>
      <w:sz w:val="22"/>
      <w:szCs w:val="22"/>
    </w:rPr>
  </w:style>
  <w:style w:type="character" w:customStyle="1" w:styleId="71pt">
    <w:name w:val="Основной текст (7) + Интервал 1 pt"/>
    <w:basedOn w:val="7"/>
    <w:uiPriority w:val="99"/>
    <w:rPr>
      <w:spacing w:val="30"/>
    </w:rPr>
  </w:style>
  <w:style w:type="character" w:customStyle="1" w:styleId="54">
    <w:name w:val="Основной текст (5)"/>
    <w:basedOn w:val="5"/>
    <w:uiPriority w:val="99"/>
    <w:rPr>
      <w:u w:val="single"/>
    </w:rPr>
  </w:style>
  <w:style w:type="character" w:customStyle="1" w:styleId="511pt">
    <w:name w:val="Основной текст (5) + 11 pt"/>
    <w:aliases w:val="Курсив26,Интервал 1 pt4"/>
    <w:basedOn w:val="5"/>
    <w:uiPriority w:val="99"/>
    <w:rPr>
      <w:i/>
      <w:iCs/>
      <w:spacing w:val="30"/>
      <w:sz w:val="22"/>
      <w:szCs w:val="22"/>
      <w:u w:val="single"/>
    </w:rPr>
  </w:style>
  <w:style w:type="character" w:customStyle="1" w:styleId="511pt7">
    <w:name w:val="Основной текст (5) + 11 pt7"/>
    <w:aliases w:val="Курсив25,Интервал 1 pt3"/>
    <w:basedOn w:val="5"/>
    <w:uiPriority w:val="99"/>
    <w:rPr>
      <w:i/>
      <w:iCs/>
      <w:spacing w:val="30"/>
      <w:sz w:val="22"/>
      <w:szCs w:val="22"/>
      <w:lang w:val="en-US" w:eastAsia="en-US"/>
    </w:rPr>
  </w:style>
  <w:style w:type="character" w:customStyle="1" w:styleId="11pt3">
    <w:name w:val="Колонтитул + 11 pt3"/>
    <w:aliases w:val="Не полужирный7"/>
    <w:basedOn w:val="a4"/>
    <w:uiPriority w:val="99"/>
    <w:rPr>
      <w:sz w:val="22"/>
      <w:szCs w:val="22"/>
    </w:rPr>
  </w:style>
  <w:style w:type="character" w:customStyle="1" w:styleId="27">
    <w:name w:val="Колонтитул2"/>
    <w:basedOn w:val="a4"/>
    <w:uiPriority w:val="99"/>
    <w:rPr>
      <w:u w:val="single"/>
    </w:rPr>
  </w:style>
  <w:style w:type="character" w:customStyle="1" w:styleId="91">
    <w:name w:val="Основной текст (9) + Не курсив"/>
    <w:basedOn w:val="9"/>
    <w:uiPriority w:val="99"/>
  </w:style>
  <w:style w:type="character" w:customStyle="1" w:styleId="12">
    <w:name w:val="Основной текст (12)_"/>
    <w:basedOn w:val="a0"/>
    <w:link w:val="120"/>
    <w:uiPriority w:val="99"/>
    <w:locked/>
    <w:rPr>
      <w:rFonts w:ascii="Times New Roman" w:hAnsi="Times New Roman" w:cs="Times New Roman"/>
      <w:i/>
      <w:iCs/>
      <w:sz w:val="13"/>
      <w:szCs w:val="13"/>
      <w:u w:val="none"/>
    </w:rPr>
  </w:style>
  <w:style w:type="character" w:customStyle="1" w:styleId="1210pt">
    <w:name w:val="Основной текст (12) + 10 pt"/>
    <w:aliases w:val="Не курсив10"/>
    <w:basedOn w:val="12"/>
    <w:uiPriority w:val="99"/>
    <w:rPr>
      <w:sz w:val="20"/>
      <w:szCs w:val="20"/>
    </w:rPr>
  </w:style>
  <w:style w:type="character" w:customStyle="1" w:styleId="2Exact">
    <w:name w:val="Основной текст (2) Exact"/>
    <w:basedOn w:val="a0"/>
    <w:uiPriority w:val="99"/>
    <w:rPr>
      <w:rFonts w:ascii="Times New Roman" w:hAnsi="Times New Roman" w:cs="Times New Roman"/>
      <w:sz w:val="26"/>
      <w:szCs w:val="26"/>
      <w:u w:val="none"/>
    </w:rPr>
  </w:style>
  <w:style w:type="character" w:customStyle="1" w:styleId="2Exact0">
    <w:name w:val="Основной текст (2) + Курсив Exact"/>
    <w:basedOn w:val="2"/>
    <w:uiPriority w:val="99"/>
    <w:rPr>
      <w:i/>
      <w:iCs/>
    </w:rPr>
  </w:style>
  <w:style w:type="character" w:customStyle="1" w:styleId="9Exact0">
    <w:name w:val="Основной текст (9) + Не курсив Exact"/>
    <w:basedOn w:val="9"/>
    <w:uiPriority w:val="99"/>
  </w:style>
  <w:style w:type="character" w:customStyle="1" w:styleId="42Exact">
    <w:name w:val="Основной текст (42) Exact"/>
    <w:basedOn w:val="a0"/>
    <w:link w:val="423"/>
    <w:uiPriority w:val="99"/>
    <w:locked/>
    <w:rPr>
      <w:rFonts w:ascii="Times New Roman" w:hAnsi="Times New Roman" w:cs="Times New Roman"/>
      <w:spacing w:val="-10"/>
      <w:sz w:val="22"/>
      <w:szCs w:val="22"/>
      <w:u w:val="none"/>
      <w:lang w:val="en-US" w:eastAsia="en-US"/>
    </w:rPr>
  </w:style>
  <w:style w:type="character" w:customStyle="1" w:styleId="5Exact">
    <w:name w:val="Основной текст (5) Exact"/>
    <w:basedOn w:val="a0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511pt6">
    <w:name w:val="Основной текст (5) + 11 pt6"/>
    <w:aliases w:val="Курсив Exact8"/>
    <w:basedOn w:val="5"/>
    <w:uiPriority w:val="99"/>
    <w:rPr>
      <w:i/>
      <w:iCs/>
      <w:sz w:val="22"/>
      <w:szCs w:val="22"/>
    </w:rPr>
  </w:style>
  <w:style w:type="character" w:customStyle="1" w:styleId="9Exact1">
    <w:name w:val="Подпись к картинке (9) Exact"/>
    <w:basedOn w:val="a0"/>
    <w:link w:val="92"/>
    <w:uiPriority w:val="99"/>
    <w:locked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0Exact">
    <w:name w:val="Подпись к картинке (10) Exact"/>
    <w:basedOn w:val="a0"/>
    <w:link w:val="10"/>
    <w:uiPriority w:val="99"/>
    <w:locked/>
    <w:rPr>
      <w:rFonts w:ascii="Arial" w:hAnsi="Arial" w:cs="Arial"/>
      <w:i/>
      <w:iCs/>
      <w:sz w:val="18"/>
      <w:szCs w:val="18"/>
      <w:u w:val="none"/>
    </w:rPr>
  </w:style>
  <w:style w:type="character" w:customStyle="1" w:styleId="43Exact">
    <w:name w:val="Основной текст (43) Exact"/>
    <w:basedOn w:val="a0"/>
    <w:link w:val="430"/>
    <w:uiPriority w:val="99"/>
    <w:locked/>
    <w:rPr>
      <w:rFonts w:ascii="Times New Roman" w:hAnsi="Times New Roman" w:cs="Times New Roman"/>
      <w:b/>
      <w:bCs/>
      <w:i/>
      <w:iCs/>
      <w:spacing w:val="0"/>
      <w:sz w:val="38"/>
      <w:szCs w:val="38"/>
      <w:u w:val="none"/>
    </w:rPr>
  </w:style>
  <w:style w:type="character" w:customStyle="1" w:styleId="3Exact">
    <w:name w:val="Подпись к таблице (3) Exact"/>
    <w:basedOn w:val="a0"/>
    <w:link w:val="33"/>
    <w:uiPriority w:val="99"/>
    <w:locked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4Exact">
    <w:name w:val="Подпись к таблице (4) Exact"/>
    <w:basedOn w:val="a0"/>
    <w:link w:val="47"/>
    <w:uiPriority w:val="99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2Arial">
    <w:name w:val="Основной текст (2) + Arial"/>
    <w:aliases w:val="15 pt,Полужирный9,Интервал 0 pt5"/>
    <w:basedOn w:val="2"/>
    <w:uiPriority w:val="99"/>
    <w:rPr>
      <w:rFonts w:ascii="Arial" w:hAnsi="Arial" w:cs="Arial"/>
      <w:b/>
      <w:bCs/>
      <w:spacing w:val="-10"/>
      <w:sz w:val="30"/>
      <w:szCs w:val="30"/>
    </w:rPr>
  </w:style>
  <w:style w:type="character" w:customStyle="1" w:styleId="2Arial5">
    <w:name w:val="Основной текст (2) + Arial5"/>
    <w:aliases w:val="10 pt"/>
    <w:basedOn w:val="2"/>
    <w:uiPriority w:val="99"/>
    <w:rPr>
      <w:rFonts w:ascii="Arial" w:hAnsi="Arial" w:cs="Arial"/>
      <w:sz w:val="20"/>
      <w:szCs w:val="20"/>
    </w:rPr>
  </w:style>
  <w:style w:type="character" w:customStyle="1" w:styleId="2Arial4">
    <w:name w:val="Основной текст (2) + Arial4"/>
    <w:aliases w:val="10 pt3,Курсив24"/>
    <w:basedOn w:val="2"/>
    <w:uiPriority w:val="99"/>
    <w:rPr>
      <w:rFonts w:ascii="Arial" w:hAnsi="Arial" w:cs="Arial"/>
      <w:i/>
      <w:iCs/>
      <w:spacing w:val="0"/>
      <w:sz w:val="20"/>
      <w:szCs w:val="20"/>
      <w:lang w:val="en-US" w:eastAsia="en-US"/>
    </w:rPr>
  </w:style>
  <w:style w:type="character" w:customStyle="1" w:styleId="230pt">
    <w:name w:val="Основной текст (2) + 30 pt"/>
    <w:basedOn w:val="2"/>
    <w:uiPriority w:val="99"/>
    <w:rPr>
      <w:noProof/>
      <w:sz w:val="60"/>
      <w:szCs w:val="60"/>
    </w:rPr>
  </w:style>
  <w:style w:type="character" w:customStyle="1" w:styleId="210pt4">
    <w:name w:val="Основной текст (2) + 10 pt4"/>
    <w:aliases w:val="Курсив23,Интервал -1 pt2"/>
    <w:basedOn w:val="2"/>
    <w:uiPriority w:val="99"/>
    <w:rPr>
      <w:i/>
      <w:iCs/>
      <w:spacing w:val="-20"/>
      <w:sz w:val="20"/>
      <w:szCs w:val="20"/>
    </w:rPr>
  </w:style>
  <w:style w:type="character" w:customStyle="1" w:styleId="2Arial3">
    <w:name w:val="Основной текст (2) + Arial3"/>
    <w:aliases w:val="15 pt3,Полужирный8,Интервал 0 pt4"/>
    <w:basedOn w:val="2"/>
    <w:uiPriority w:val="99"/>
    <w:rPr>
      <w:rFonts w:ascii="Arial" w:hAnsi="Arial" w:cs="Arial"/>
      <w:b/>
      <w:bCs/>
      <w:spacing w:val="-10"/>
      <w:sz w:val="30"/>
      <w:szCs w:val="30"/>
    </w:rPr>
  </w:style>
  <w:style w:type="character" w:customStyle="1" w:styleId="2Arial2">
    <w:name w:val="Основной текст (2) + Arial2"/>
    <w:aliases w:val="10 pt2,Курсив22"/>
    <w:basedOn w:val="2"/>
    <w:uiPriority w:val="99"/>
    <w:rPr>
      <w:rFonts w:ascii="Arial" w:hAnsi="Arial" w:cs="Arial"/>
      <w:i/>
      <w:iCs/>
      <w:sz w:val="20"/>
      <w:szCs w:val="20"/>
    </w:rPr>
  </w:style>
  <w:style w:type="character" w:customStyle="1" w:styleId="95ptExact">
    <w:name w:val="Основной текст (9) + Интервал 5 pt Exact"/>
    <w:basedOn w:val="9"/>
    <w:uiPriority w:val="99"/>
    <w:rPr>
      <w:spacing w:val="100"/>
      <w:lang w:val="en-US" w:eastAsia="en-US"/>
    </w:rPr>
  </w:style>
  <w:style w:type="character" w:customStyle="1" w:styleId="44Exact">
    <w:name w:val="Основной текст (44) Exact"/>
    <w:basedOn w:val="a0"/>
    <w:link w:val="440"/>
    <w:uiPriority w:val="99"/>
    <w:locked/>
    <w:rPr>
      <w:rFonts w:ascii="Times New Roman" w:hAnsi="Times New Roman" w:cs="Times New Roman"/>
      <w:sz w:val="11"/>
      <w:szCs w:val="11"/>
      <w:u w:val="none"/>
    </w:rPr>
  </w:style>
  <w:style w:type="character" w:customStyle="1" w:styleId="511pt5">
    <w:name w:val="Основной текст (5) + 11 pt5"/>
    <w:basedOn w:val="5"/>
    <w:uiPriority w:val="99"/>
    <w:rPr>
      <w:sz w:val="22"/>
      <w:szCs w:val="22"/>
    </w:rPr>
  </w:style>
  <w:style w:type="character" w:customStyle="1" w:styleId="9Corbel">
    <w:name w:val="Основной текст (9) + Corbel"/>
    <w:basedOn w:val="9"/>
    <w:uiPriority w:val="99"/>
    <w:rPr>
      <w:rFonts w:ascii="Corbel" w:hAnsi="Corbel" w:cs="Corbel"/>
    </w:rPr>
  </w:style>
  <w:style w:type="character" w:customStyle="1" w:styleId="10Exact0">
    <w:name w:val="Основной текст (10) Exact"/>
    <w:basedOn w:val="a0"/>
    <w:link w:val="100"/>
    <w:uiPriority w:val="99"/>
    <w:locked/>
    <w:rPr>
      <w:rFonts w:ascii="Tahoma" w:hAnsi="Tahoma" w:cs="Tahoma"/>
      <w:b/>
      <w:bCs/>
      <w:spacing w:val="10"/>
      <w:sz w:val="21"/>
      <w:szCs w:val="21"/>
      <w:u w:val="none"/>
      <w:lang w:val="en-US" w:eastAsia="en-US"/>
    </w:rPr>
  </w:style>
  <w:style w:type="character" w:customStyle="1" w:styleId="100ptExact">
    <w:name w:val="Основной текст (10) + Интервал 0 pt Exact"/>
    <w:basedOn w:val="10Exact0"/>
    <w:uiPriority w:val="99"/>
    <w:rPr>
      <w:spacing w:val="0"/>
    </w:rPr>
  </w:style>
  <w:style w:type="character" w:customStyle="1" w:styleId="9CorbelExact">
    <w:name w:val="Основной текст (9) + Corbel Exact"/>
    <w:basedOn w:val="9"/>
    <w:uiPriority w:val="99"/>
    <w:rPr>
      <w:rFonts w:ascii="Corbel" w:hAnsi="Corbel" w:cs="Corbel"/>
    </w:rPr>
  </w:style>
  <w:style w:type="character" w:customStyle="1" w:styleId="45Exact">
    <w:name w:val="Основной текст (45) Exact"/>
    <w:basedOn w:val="a0"/>
    <w:link w:val="450"/>
    <w:uiPriority w:val="99"/>
    <w:locked/>
    <w:rPr>
      <w:rFonts w:ascii="Times New Roman" w:hAnsi="Times New Roman" w:cs="Times New Roman"/>
      <w:sz w:val="11"/>
      <w:szCs w:val="11"/>
      <w:u w:val="none"/>
      <w:lang w:val="en-US" w:eastAsia="en-US"/>
    </w:rPr>
  </w:style>
  <w:style w:type="character" w:customStyle="1" w:styleId="2Exact1">
    <w:name w:val="Подпись к картинке (2) Exact"/>
    <w:basedOn w:val="a0"/>
    <w:link w:val="28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513pt">
    <w:name w:val="Основной текст (5) + 13 pt"/>
    <w:aliases w:val="Курсив Exact7"/>
    <w:basedOn w:val="5"/>
    <w:uiPriority w:val="99"/>
    <w:rPr>
      <w:i/>
      <w:iCs/>
      <w:sz w:val="26"/>
      <w:szCs w:val="26"/>
      <w:lang w:val="en-US" w:eastAsia="en-US"/>
    </w:rPr>
  </w:style>
  <w:style w:type="character" w:customStyle="1" w:styleId="38">
    <w:name w:val="Основной текст (38)_"/>
    <w:basedOn w:val="a0"/>
    <w:link w:val="380"/>
    <w:uiPriority w:val="99"/>
    <w:locked/>
    <w:rPr>
      <w:rFonts w:ascii="Times New Roman" w:hAnsi="Times New Roman" w:cs="Times New Roman"/>
      <w:b/>
      <w:bCs/>
      <w:i/>
      <w:iCs/>
      <w:sz w:val="32"/>
      <w:szCs w:val="32"/>
      <w:u w:val="none"/>
      <w:lang w:val="en-US" w:eastAsia="en-US"/>
    </w:rPr>
  </w:style>
  <w:style w:type="character" w:customStyle="1" w:styleId="460">
    <w:name w:val="Основной текст (46)_"/>
    <w:basedOn w:val="a0"/>
    <w:link w:val="461"/>
    <w:uiPriority w:val="99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a7">
    <w:name w:val="Оглавление_"/>
    <w:basedOn w:val="a0"/>
    <w:link w:val="a8"/>
    <w:uiPriority w:val="99"/>
    <w:locked/>
    <w:rPr>
      <w:rFonts w:ascii="Times New Roman" w:hAnsi="Times New Roman" w:cs="Times New Roman"/>
      <w:spacing w:val="0"/>
      <w:sz w:val="19"/>
      <w:szCs w:val="19"/>
      <w:u w:val="none"/>
    </w:rPr>
  </w:style>
  <w:style w:type="character" w:customStyle="1" w:styleId="29">
    <w:name w:val="Оглавление (2)_"/>
    <w:basedOn w:val="a0"/>
    <w:link w:val="2a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2b">
    <w:name w:val="Оглавление (2) + Курсив"/>
    <w:basedOn w:val="29"/>
    <w:uiPriority w:val="99"/>
    <w:rPr>
      <w:i/>
      <w:iCs/>
      <w:lang w:val="en-US" w:eastAsia="en-US"/>
    </w:rPr>
  </w:style>
  <w:style w:type="character" w:customStyle="1" w:styleId="Tahoma">
    <w:name w:val="Оглавление + Tahoma"/>
    <w:aliases w:val="6 pt,Полужирный7,Курсив21,Интервал 0 pt3"/>
    <w:basedOn w:val="a7"/>
    <w:uiPriority w:val="99"/>
    <w:rPr>
      <w:rFonts w:ascii="Tahoma" w:hAnsi="Tahoma" w:cs="Tahoma"/>
      <w:b/>
      <w:bCs/>
      <w:i/>
      <w:iCs/>
      <w:spacing w:val="10"/>
      <w:sz w:val="12"/>
      <w:szCs w:val="12"/>
    </w:rPr>
  </w:style>
  <w:style w:type="character" w:customStyle="1" w:styleId="Arial">
    <w:name w:val="Оглавление + Arial"/>
    <w:aliases w:val="6,5 pt7"/>
    <w:basedOn w:val="a7"/>
    <w:uiPriority w:val="99"/>
    <w:rPr>
      <w:rFonts w:ascii="Arial" w:hAnsi="Arial" w:cs="Arial"/>
      <w:sz w:val="13"/>
      <w:szCs w:val="13"/>
    </w:rPr>
  </w:style>
  <w:style w:type="character" w:customStyle="1" w:styleId="470">
    <w:name w:val="Основной текст (47)_"/>
    <w:basedOn w:val="a0"/>
    <w:link w:val="471"/>
    <w:uiPriority w:val="99"/>
    <w:locked/>
    <w:rPr>
      <w:rFonts w:ascii="Times New Roman" w:hAnsi="Times New Roman" w:cs="Times New Roman"/>
      <w:b/>
      <w:bCs/>
      <w:i/>
      <w:iCs/>
      <w:spacing w:val="20"/>
      <w:sz w:val="19"/>
      <w:szCs w:val="19"/>
      <w:u w:val="none"/>
    </w:rPr>
  </w:style>
  <w:style w:type="character" w:customStyle="1" w:styleId="47Tahoma">
    <w:name w:val="Основной текст (47) + Tahoma"/>
    <w:aliases w:val="8,5 pt6,Не полужирный6,Интервал 0 pt2"/>
    <w:basedOn w:val="470"/>
    <w:uiPriority w:val="99"/>
    <w:rPr>
      <w:rFonts w:ascii="Tahoma" w:hAnsi="Tahoma" w:cs="Tahoma"/>
      <w:spacing w:val="0"/>
      <w:sz w:val="17"/>
      <w:szCs w:val="17"/>
    </w:rPr>
  </w:style>
  <w:style w:type="character" w:customStyle="1" w:styleId="27pt">
    <w:name w:val="Основной текст (2) + 7 pt"/>
    <w:basedOn w:val="2"/>
    <w:uiPriority w:val="99"/>
    <w:rPr>
      <w:sz w:val="14"/>
      <w:szCs w:val="14"/>
    </w:rPr>
  </w:style>
  <w:style w:type="character" w:customStyle="1" w:styleId="48">
    <w:name w:val="Основной текст (48)_"/>
    <w:basedOn w:val="a0"/>
    <w:link w:val="480"/>
    <w:uiPriority w:val="99"/>
    <w:locked/>
    <w:rPr>
      <w:rFonts w:ascii="Times New Roman" w:hAnsi="Times New Roman" w:cs="Times New Roman"/>
      <w:b/>
      <w:bCs/>
      <w:i/>
      <w:iCs/>
      <w:spacing w:val="20"/>
      <w:sz w:val="21"/>
      <w:szCs w:val="21"/>
      <w:u w:val="none"/>
      <w:lang w:val="en-US" w:eastAsia="en-US"/>
    </w:rPr>
  </w:style>
  <w:style w:type="character" w:customStyle="1" w:styleId="240">
    <w:name w:val="Основной текст (2) + Курсив4"/>
    <w:aliases w:val="Малые прописные4"/>
    <w:basedOn w:val="2"/>
    <w:uiPriority w:val="99"/>
    <w:rPr>
      <w:i/>
      <w:iCs/>
      <w:smallCaps/>
    </w:rPr>
  </w:style>
  <w:style w:type="character" w:customStyle="1" w:styleId="233">
    <w:name w:val="Основной текст (2) + Курсив3"/>
    <w:aliases w:val="Малые прописные3"/>
    <w:basedOn w:val="2"/>
    <w:uiPriority w:val="99"/>
    <w:rPr>
      <w:i/>
      <w:iCs/>
      <w:smallCaps/>
      <w:strike/>
    </w:rPr>
  </w:style>
  <w:style w:type="character" w:customStyle="1" w:styleId="220">
    <w:name w:val="Основной текст (2)2"/>
    <w:basedOn w:val="2"/>
    <w:uiPriority w:val="99"/>
    <w:rPr>
      <w:strike/>
      <w:lang w:val="en-US" w:eastAsia="en-US"/>
    </w:rPr>
  </w:style>
  <w:style w:type="character" w:customStyle="1" w:styleId="51Exact">
    <w:name w:val="Основной текст (51) Exact"/>
    <w:basedOn w:val="a0"/>
    <w:link w:val="510"/>
    <w:uiPriority w:val="99"/>
    <w:locked/>
    <w:rPr>
      <w:rFonts w:ascii="Sylfaen" w:hAnsi="Sylfaen" w:cs="Sylfaen"/>
      <w:i/>
      <w:iCs/>
      <w:spacing w:val="-20"/>
      <w:sz w:val="30"/>
      <w:szCs w:val="30"/>
      <w:u w:val="none"/>
    </w:rPr>
  </w:style>
  <w:style w:type="character" w:customStyle="1" w:styleId="51TimesNewRoman">
    <w:name w:val="Основной текст (51) + Times New Roman"/>
    <w:aliases w:val="11 pt,Интервал 0 pt Exact"/>
    <w:basedOn w:val="51Exact"/>
    <w:uiPriority w:val="99"/>
    <w:rPr>
      <w:rFonts w:ascii="Times New Roman" w:hAnsi="Times New Roman" w:cs="Times New Roman"/>
      <w:spacing w:val="0"/>
      <w:sz w:val="22"/>
      <w:szCs w:val="22"/>
    </w:rPr>
  </w:style>
  <w:style w:type="character" w:customStyle="1" w:styleId="51TimesNewRoman1">
    <w:name w:val="Основной текст (51) + Times New Roman1"/>
    <w:aliases w:val="10 pt1,Не курсив9,Интервал 0 pt Exact9"/>
    <w:basedOn w:val="51Exact"/>
    <w:uiPriority w:val="99"/>
    <w:rPr>
      <w:rFonts w:ascii="Times New Roman" w:hAnsi="Times New Roman" w:cs="Times New Roman"/>
      <w:spacing w:val="0"/>
      <w:sz w:val="20"/>
      <w:szCs w:val="20"/>
    </w:rPr>
  </w:style>
  <w:style w:type="character" w:customStyle="1" w:styleId="51Arial">
    <w:name w:val="Основной текст (51) + Arial"/>
    <w:aliases w:val="13 pt,Полужирный6,Не курсив8,Интервал 0 pt Exact8"/>
    <w:basedOn w:val="51Exact"/>
    <w:uiPriority w:val="99"/>
    <w:rPr>
      <w:rFonts w:ascii="Arial" w:hAnsi="Arial" w:cs="Arial"/>
      <w:b/>
      <w:bCs/>
      <w:spacing w:val="0"/>
      <w:sz w:val="26"/>
      <w:szCs w:val="26"/>
      <w:lang w:val="en-US" w:eastAsia="en-US"/>
    </w:rPr>
  </w:style>
  <w:style w:type="character" w:customStyle="1" w:styleId="49Exact">
    <w:name w:val="Основной текст (49) Exact"/>
    <w:basedOn w:val="a0"/>
    <w:uiPriority w:val="99"/>
    <w:rPr>
      <w:rFonts w:ascii="Times New Roman" w:hAnsi="Times New Roman" w:cs="Times New Roman"/>
      <w:i/>
      <w:iCs/>
      <w:spacing w:val="10"/>
      <w:sz w:val="17"/>
      <w:szCs w:val="17"/>
      <w:u w:val="none"/>
      <w:lang w:val="en-US" w:eastAsia="en-US"/>
    </w:rPr>
  </w:style>
  <w:style w:type="character" w:customStyle="1" w:styleId="499pt">
    <w:name w:val="Основной текст (49) + 9 pt"/>
    <w:aliases w:val="Не курсив7,Интервал 0 pt Exact7"/>
    <w:basedOn w:val="49"/>
    <w:uiPriority w:val="99"/>
    <w:rPr>
      <w:color w:val="000000"/>
      <w:spacing w:val="0"/>
      <w:w w:val="100"/>
      <w:position w:val="0"/>
      <w:sz w:val="18"/>
      <w:szCs w:val="18"/>
    </w:rPr>
  </w:style>
  <w:style w:type="character" w:customStyle="1" w:styleId="511ptExact">
    <w:name w:val="Основной текст (5) + 11 pt Exact"/>
    <w:basedOn w:val="5"/>
    <w:uiPriority w:val="99"/>
    <w:rPr>
      <w:sz w:val="22"/>
      <w:szCs w:val="22"/>
    </w:rPr>
  </w:style>
  <w:style w:type="character" w:customStyle="1" w:styleId="513pt4">
    <w:name w:val="Основной текст (5) + 13 pt4"/>
    <w:basedOn w:val="5"/>
    <w:uiPriority w:val="99"/>
    <w:rPr>
      <w:sz w:val="26"/>
      <w:szCs w:val="26"/>
    </w:rPr>
  </w:style>
  <w:style w:type="character" w:customStyle="1" w:styleId="511pt4">
    <w:name w:val="Основной текст (5) + 11 pt4"/>
    <w:aliases w:val="Курсив20"/>
    <w:basedOn w:val="5"/>
    <w:uiPriority w:val="99"/>
    <w:rPr>
      <w:i/>
      <w:iCs/>
      <w:sz w:val="22"/>
      <w:szCs w:val="22"/>
    </w:rPr>
  </w:style>
  <w:style w:type="character" w:customStyle="1" w:styleId="55">
    <w:name w:val="Основной текст (5) + Малые прописные"/>
    <w:basedOn w:val="5"/>
    <w:uiPriority w:val="99"/>
    <w:rPr>
      <w:smallCaps/>
    </w:rPr>
  </w:style>
  <w:style w:type="character" w:customStyle="1" w:styleId="211pt5">
    <w:name w:val="Основной текст (2) + 11 pt5"/>
    <w:aliases w:val="Курсив19"/>
    <w:basedOn w:val="2"/>
    <w:uiPriority w:val="99"/>
    <w:rPr>
      <w:i/>
      <w:iCs/>
      <w:sz w:val="22"/>
      <w:szCs w:val="22"/>
    </w:rPr>
  </w:style>
  <w:style w:type="character" w:customStyle="1" w:styleId="211pt4">
    <w:name w:val="Основной текст (2) + 11 pt4"/>
    <w:aliases w:val="Курсив18,Малые прописные2"/>
    <w:basedOn w:val="2"/>
    <w:uiPriority w:val="99"/>
    <w:rPr>
      <w:i/>
      <w:iCs/>
      <w:smallCaps/>
      <w:sz w:val="22"/>
      <w:szCs w:val="22"/>
    </w:rPr>
  </w:style>
  <w:style w:type="character" w:customStyle="1" w:styleId="210pt3">
    <w:name w:val="Основной текст (2) + 10 pt3"/>
    <w:aliases w:val="Малые прописные1"/>
    <w:basedOn w:val="2"/>
    <w:uiPriority w:val="99"/>
    <w:rPr>
      <w:smallCaps/>
      <w:sz w:val="20"/>
      <w:szCs w:val="20"/>
    </w:rPr>
  </w:style>
  <w:style w:type="character" w:customStyle="1" w:styleId="49">
    <w:name w:val="Основной текст (49)_"/>
    <w:basedOn w:val="a0"/>
    <w:link w:val="490"/>
    <w:uiPriority w:val="99"/>
    <w:locked/>
    <w:rPr>
      <w:rFonts w:ascii="Times New Roman" w:hAnsi="Times New Roman" w:cs="Times New Roman"/>
      <w:i/>
      <w:iCs/>
      <w:spacing w:val="10"/>
      <w:sz w:val="17"/>
      <w:szCs w:val="17"/>
      <w:u w:val="none"/>
    </w:rPr>
  </w:style>
  <w:style w:type="character" w:customStyle="1" w:styleId="491">
    <w:name w:val="Основной текст (49) + Малые прописные"/>
    <w:basedOn w:val="49"/>
    <w:uiPriority w:val="99"/>
    <w:rPr>
      <w:smallCaps/>
    </w:rPr>
  </w:style>
  <w:style w:type="character" w:customStyle="1" w:styleId="500">
    <w:name w:val="Основной текст (50)_"/>
    <w:basedOn w:val="a0"/>
    <w:link w:val="501"/>
    <w:uiPriority w:val="99"/>
    <w:locked/>
    <w:rPr>
      <w:rFonts w:ascii="Times New Roman" w:hAnsi="Times New Roman" w:cs="Times New Roman"/>
      <w:sz w:val="18"/>
      <w:szCs w:val="18"/>
      <w:u w:val="none"/>
    </w:rPr>
  </w:style>
  <w:style w:type="character" w:customStyle="1" w:styleId="508">
    <w:name w:val="Основной текст (50) + 8"/>
    <w:aliases w:val="5 pt5,Курсив17,Интервал 0 pt1"/>
    <w:basedOn w:val="500"/>
    <w:uiPriority w:val="99"/>
    <w:rPr>
      <w:i/>
      <w:iCs/>
      <w:spacing w:val="10"/>
      <w:sz w:val="17"/>
      <w:szCs w:val="17"/>
    </w:rPr>
  </w:style>
  <w:style w:type="character" w:customStyle="1" w:styleId="52Exact">
    <w:name w:val="Основной текст (52) Exact"/>
    <w:basedOn w:val="a0"/>
    <w:uiPriority w:val="99"/>
    <w:rPr>
      <w:rFonts w:ascii="Times New Roman" w:hAnsi="Times New Roman" w:cs="Times New Roman"/>
      <w:u w:val="none"/>
    </w:rPr>
  </w:style>
  <w:style w:type="character" w:customStyle="1" w:styleId="5213pt4">
    <w:name w:val="Основной текст (52) + 13 pt4"/>
    <w:aliases w:val="Курсив Exact6"/>
    <w:basedOn w:val="52"/>
    <w:uiPriority w:val="99"/>
    <w:rPr>
      <w:i/>
      <w:iCs/>
      <w:sz w:val="26"/>
      <w:szCs w:val="26"/>
    </w:rPr>
  </w:style>
  <w:style w:type="character" w:customStyle="1" w:styleId="5210ptExact">
    <w:name w:val="Основной текст (52) + 10 pt Exact"/>
    <w:basedOn w:val="52"/>
    <w:uiPriority w:val="99"/>
    <w:rPr>
      <w:sz w:val="20"/>
      <w:szCs w:val="20"/>
      <w:lang w:val="en-US" w:eastAsia="en-US"/>
    </w:rPr>
  </w:style>
  <w:style w:type="character" w:customStyle="1" w:styleId="5211ptExact">
    <w:name w:val="Основной текст (52) + 11 pt Exact"/>
    <w:basedOn w:val="52"/>
    <w:uiPriority w:val="99"/>
    <w:rPr>
      <w:sz w:val="22"/>
      <w:szCs w:val="22"/>
      <w:lang w:val="en-US" w:eastAsia="en-US"/>
    </w:rPr>
  </w:style>
  <w:style w:type="character" w:customStyle="1" w:styleId="5213pt3">
    <w:name w:val="Основной текст (52) + 13 pt3"/>
    <w:aliases w:val="Курсив16"/>
    <w:basedOn w:val="52"/>
    <w:uiPriority w:val="99"/>
    <w:rPr>
      <w:i/>
      <w:iCs/>
      <w:sz w:val="26"/>
      <w:szCs w:val="26"/>
    </w:rPr>
  </w:style>
  <w:style w:type="character" w:customStyle="1" w:styleId="11pt2">
    <w:name w:val="Колонтитул + 11 pt2"/>
    <w:aliases w:val="Курсив15"/>
    <w:basedOn w:val="a4"/>
    <w:uiPriority w:val="99"/>
    <w:rPr>
      <w:i/>
      <w:iCs/>
      <w:sz w:val="22"/>
      <w:szCs w:val="22"/>
    </w:rPr>
  </w:style>
  <w:style w:type="character" w:customStyle="1" w:styleId="10pt">
    <w:name w:val="Колонтитул + 10 pt"/>
    <w:basedOn w:val="a4"/>
    <w:uiPriority w:val="99"/>
    <w:rPr>
      <w:sz w:val="20"/>
      <w:szCs w:val="20"/>
      <w:lang w:val="en-US" w:eastAsia="en-US"/>
    </w:rPr>
  </w:style>
  <w:style w:type="character" w:customStyle="1" w:styleId="11pt1">
    <w:name w:val="Колонтитул + 11 pt1"/>
    <w:aliases w:val="Не полужирный5"/>
    <w:basedOn w:val="a4"/>
    <w:uiPriority w:val="99"/>
    <w:rPr>
      <w:sz w:val="22"/>
      <w:szCs w:val="22"/>
      <w:lang w:val="en-US" w:eastAsia="en-US"/>
    </w:rPr>
  </w:style>
  <w:style w:type="character" w:customStyle="1" w:styleId="511ptExact2">
    <w:name w:val="Основной текст (5) + 11 pt Exact2"/>
    <w:basedOn w:val="5"/>
    <w:uiPriority w:val="99"/>
    <w:rPr>
      <w:strike/>
      <w:sz w:val="22"/>
      <w:szCs w:val="22"/>
      <w:lang w:val="en-US" w:eastAsia="en-US"/>
    </w:rPr>
  </w:style>
  <w:style w:type="character" w:customStyle="1" w:styleId="53Exact">
    <w:name w:val="Основной текст (53) Exact"/>
    <w:basedOn w:val="a0"/>
    <w:uiPriority w:val="99"/>
    <w:rPr>
      <w:rFonts w:ascii="Times New Roman" w:hAnsi="Times New Roman" w:cs="Times New Roman"/>
      <w:i/>
      <w:iCs/>
      <w:sz w:val="26"/>
      <w:szCs w:val="26"/>
      <w:u w:val="none"/>
    </w:rPr>
  </w:style>
  <w:style w:type="character" w:customStyle="1" w:styleId="54Exact">
    <w:name w:val="Основной текст (54) Exact"/>
    <w:basedOn w:val="a0"/>
    <w:link w:val="540"/>
    <w:uiPriority w:val="99"/>
    <w:locked/>
    <w:rPr>
      <w:rFonts w:ascii="Courier New" w:hAnsi="Courier New" w:cs="Courier New"/>
      <w:sz w:val="26"/>
      <w:szCs w:val="26"/>
      <w:u w:val="none"/>
      <w:lang w:val="en-US" w:eastAsia="en-US"/>
    </w:rPr>
  </w:style>
  <w:style w:type="character" w:customStyle="1" w:styleId="5213pt2">
    <w:name w:val="Основной текст (52) + 13 pt2"/>
    <w:basedOn w:val="52"/>
    <w:uiPriority w:val="99"/>
    <w:rPr>
      <w:sz w:val="26"/>
      <w:szCs w:val="26"/>
      <w:u w:val="single"/>
    </w:rPr>
  </w:style>
  <w:style w:type="character" w:customStyle="1" w:styleId="520">
    <w:name w:val="Основной текст (52)"/>
    <w:basedOn w:val="52"/>
    <w:uiPriority w:val="99"/>
    <w:rPr>
      <w:u w:val="single"/>
    </w:rPr>
  </w:style>
  <w:style w:type="character" w:customStyle="1" w:styleId="530">
    <w:name w:val="Основной текст (53)_"/>
    <w:basedOn w:val="a0"/>
    <w:link w:val="531"/>
    <w:uiPriority w:val="99"/>
    <w:locked/>
    <w:rPr>
      <w:rFonts w:ascii="Times New Roman" w:hAnsi="Times New Roman" w:cs="Times New Roman"/>
      <w:i/>
      <w:iCs/>
      <w:sz w:val="26"/>
      <w:szCs w:val="26"/>
      <w:u w:val="none"/>
      <w:lang w:val="en-US" w:eastAsia="en-US"/>
    </w:rPr>
  </w:style>
  <w:style w:type="character" w:customStyle="1" w:styleId="5312pt">
    <w:name w:val="Основной текст (53) + 12 pt"/>
    <w:aliases w:val="Не курсив6"/>
    <w:basedOn w:val="530"/>
    <w:uiPriority w:val="99"/>
    <w:rPr>
      <w:sz w:val="24"/>
      <w:szCs w:val="24"/>
    </w:rPr>
  </w:style>
  <w:style w:type="character" w:customStyle="1" w:styleId="5310pt">
    <w:name w:val="Основной текст (53) + 10 pt"/>
    <w:aliases w:val="Не курсив5"/>
    <w:basedOn w:val="530"/>
    <w:uiPriority w:val="99"/>
    <w:rPr>
      <w:sz w:val="20"/>
      <w:szCs w:val="20"/>
    </w:rPr>
  </w:style>
  <w:style w:type="character" w:customStyle="1" w:styleId="550">
    <w:name w:val="Основной текст (55)_"/>
    <w:basedOn w:val="a0"/>
    <w:link w:val="551"/>
    <w:uiPriority w:val="99"/>
    <w:locked/>
    <w:rPr>
      <w:rFonts w:ascii="Arial" w:hAnsi="Arial" w:cs="Arial"/>
      <w:b/>
      <w:bCs/>
      <w:sz w:val="13"/>
      <w:szCs w:val="13"/>
      <w:u w:val="none"/>
      <w:lang w:val="en-US" w:eastAsia="en-US"/>
    </w:rPr>
  </w:style>
  <w:style w:type="character" w:customStyle="1" w:styleId="55Candara">
    <w:name w:val="Основной текст (55) + Candara"/>
    <w:aliases w:val="4 pt,Не полужирный4"/>
    <w:basedOn w:val="550"/>
    <w:uiPriority w:val="99"/>
    <w:rPr>
      <w:rFonts w:ascii="Candara" w:hAnsi="Candara" w:cs="Candara"/>
      <w:sz w:val="8"/>
      <w:szCs w:val="8"/>
    </w:rPr>
  </w:style>
  <w:style w:type="character" w:customStyle="1" w:styleId="55TimesNewRoman">
    <w:name w:val="Основной текст (55) + Times New Roman"/>
    <w:aliases w:val="8 pt,Курсив14"/>
    <w:basedOn w:val="550"/>
    <w:uiPriority w:val="99"/>
    <w:rPr>
      <w:rFonts w:ascii="Times New Roman" w:hAnsi="Times New Roman" w:cs="Times New Roman"/>
      <w:i/>
      <w:iCs/>
      <w:spacing w:val="0"/>
      <w:sz w:val="16"/>
      <w:szCs w:val="16"/>
    </w:rPr>
  </w:style>
  <w:style w:type="character" w:customStyle="1" w:styleId="513pt3">
    <w:name w:val="Основной текст (5) + 13 pt3"/>
    <w:aliases w:val="Малые прописные Exact"/>
    <w:basedOn w:val="5"/>
    <w:uiPriority w:val="99"/>
    <w:rPr>
      <w:smallCaps/>
      <w:sz w:val="26"/>
      <w:szCs w:val="26"/>
    </w:rPr>
  </w:style>
  <w:style w:type="character" w:customStyle="1" w:styleId="5Exact1">
    <w:name w:val="Основной текст (5) Exact1"/>
    <w:basedOn w:val="5"/>
    <w:uiPriority w:val="99"/>
    <w:rPr>
      <w:u w:val="single"/>
    </w:rPr>
  </w:style>
  <w:style w:type="character" w:customStyle="1" w:styleId="511ptExact1">
    <w:name w:val="Основной текст (5) + 11 pt Exact1"/>
    <w:basedOn w:val="5"/>
    <w:uiPriority w:val="99"/>
    <w:rPr>
      <w:sz w:val="22"/>
      <w:szCs w:val="22"/>
      <w:u w:val="single"/>
    </w:rPr>
  </w:style>
  <w:style w:type="character" w:customStyle="1" w:styleId="710pt1">
    <w:name w:val="Основной текст (7) + 10 pt1"/>
    <w:aliases w:val="Не курсив Exact4"/>
    <w:basedOn w:val="7"/>
    <w:uiPriority w:val="99"/>
    <w:rPr>
      <w:sz w:val="20"/>
      <w:szCs w:val="20"/>
    </w:rPr>
  </w:style>
  <w:style w:type="character" w:customStyle="1" w:styleId="56">
    <w:name w:val="Основной текст (56)_"/>
    <w:basedOn w:val="a0"/>
    <w:link w:val="560"/>
    <w:uiPriority w:val="99"/>
    <w:locked/>
    <w:rPr>
      <w:rFonts w:ascii="Times New Roman" w:hAnsi="Times New Roman" w:cs="Times New Roman"/>
      <w:sz w:val="22"/>
      <w:szCs w:val="22"/>
      <w:u w:val="none"/>
    </w:rPr>
  </w:style>
  <w:style w:type="character" w:customStyle="1" w:styleId="561">
    <w:name w:val="Основной текст (56) + Курсив"/>
    <w:basedOn w:val="56"/>
    <w:uiPriority w:val="99"/>
    <w:rPr>
      <w:i/>
      <w:iCs/>
    </w:rPr>
  </w:style>
  <w:style w:type="character" w:customStyle="1" w:styleId="5610pt">
    <w:name w:val="Основной текст (56) + 10 pt"/>
    <w:basedOn w:val="56"/>
    <w:uiPriority w:val="99"/>
    <w:rPr>
      <w:sz w:val="20"/>
      <w:szCs w:val="20"/>
    </w:rPr>
  </w:style>
  <w:style w:type="character" w:customStyle="1" w:styleId="211pt3">
    <w:name w:val="Основной текст (2) + 11 pt3"/>
    <w:aliases w:val="Курсив Exact5"/>
    <w:basedOn w:val="2"/>
    <w:uiPriority w:val="99"/>
    <w:rPr>
      <w:i/>
      <w:iCs/>
      <w:sz w:val="22"/>
      <w:szCs w:val="22"/>
      <w:lang w:val="en-US" w:eastAsia="en-US"/>
    </w:rPr>
  </w:style>
  <w:style w:type="character" w:customStyle="1" w:styleId="56Exact">
    <w:name w:val="Основной текст (56) Exact"/>
    <w:basedOn w:val="a0"/>
    <w:uiPriority w:val="99"/>
    <w:rPr>
      <w:rFonts w:ascii="Times New Roman" w:hAnsi="Times New Roman" w:cs="Times New Roman"/>
      <w:sz w:val="22"/>
      <w:szCs w:val="22"/>
      <w:u w:val="none"/>
    </w:rPr>
  </w:style>
  <w:style w:type="character" w:customStyle="1" w:styleId="56Exact0">
    <w:name w:val="Основной текст (56) + Курсив Exact"/>
    <w:basedOn w:val="56"/>
    <w:uiPriority w:val="99"/>
    <w:rPr>
      <w:i/>
      <w:iCs/>
      <w:lang w:val="en-US" w:eastAsia="en-US"/>
    </w:rPr>
  </w:style>
  <w:style w:type="character" w:customStyle="1" w:styleId="5610ptExact">
    <w:name w:val="Основной текст (56) + 10 pt Exact"/>
    <w:basedOn w:val="56"/>
    <w:uiPriority w:val="99"/>
    <w:rPr>
      <w:sz w:val="20"/>
      <w:szCs w:val="20"/>
      <w:lang w:val="en-US" w:eastAsia="en-US"/>
    </w:rPr>
  </w:style>
  <w:style w:type="character" w:customStyle="1" w:styleId="58Exact">
    <w:name w:val="Основной текст (58) Exact"/>
    <w:basedOn w:val="a0"/>
    <w:link w:val="58"/>
    <w:uiPriority w:val="99"/>
    <w:locked/>
    <w:rPr>
      <w:rFonts w:ascii="Sylfaen" w:hAnsi="Sylfaen" w:cs="Sylfaen"/>
      <w:spacing w:val="-20"/>
      <w:sz w:val="12"/>
      <w:szCs w:val="12"/>
      <w:u w:val="none"/>
      <w:lang w:val="en-US" w:eastAsia="en-US"/>
    </w:rPr>
  </w:style>
  <w:style w:type="character" w:customStyle="1" w:styleId="58TimesNewRoman">
    <w:name w:val="Основной текст (58) + Times New Roman"/>
    <w:aliases w:val="15 pt2,Полужирный5,Курсив13,Интервал 0 pt Exact6"/>
    <w:basedOn w:val="58Exact"/>
    <w:uiPriority w:val="99"/>
    <w:rPr>
      <w:rFonts w:ascii="Times New Roman" w:hAnsi="Times New Roman" w:cs="Times New Roman"/>
      <w:b/>
      <w:bCs/>
      <w:i/>
      <w:iCs/>
      <w:spacing w:val="0"/>
      <w:sz w:val="30"/>
      <w:szCs w:val="30"/>
    </w:rPr>
  </w:style>
  <w:style w:type="character" w:customStyle="1" w:styleId="32Exact">
    <w:name w:val="Основной текст (32) Exact"/>
    <w:basedOn w:val="a0"/>
    <w:uiPriority w:val="99"/>
    <w:rPr>
      <w:rFonts w:ascii="Times New Roman" w:hAnsi="Times New Roman" w:cs="Times New Roman"/>
      <w:b/>
      <w:bCs/>
      <w:sz w:val="26"/>
      <w:szCs w:val="26"/>
      <w:u w:val="none"/>
      <w:lang w:val="en-US" w:eastAsia="en-US"/>
    </w:rPr>
  </w:style>
  <w:style w:type="character" w:customStyle="1" w:styleId="9CenturySchoolbook">
    <w:name w:val="Основной текст (9) + Century Schoolbook"/>
    <w:aliases w:val="Полужирный4,Интервал 2 pt Exact"/>
    <w:basedOn w:val="9"/>
    <w:uiPriority w:val="99"/>
    <w:rPr>
      <w:rFonts w:ascii="Century Schoolbook" w:hAnsi="Century Schoolbook" w:cs="Century Schoolbook"/>
      <w:b/>
      <w:bCs/>
      <w:spacing w:val="50"/>
      <w:lang w:val="en-US" w:eastAsia="en-US"/>
    </w:rPr>
  </w:style>
  <w:style w:type="character" w:customStyle="1" w:styleId="93">
    <w:name w:val="Основной текст (9) + Полужирный"/>
    <w:aliases w:val="Не курсив Exact3"/>
    <w:basedOn w:val="9"/>
    <w:uiPriority w:val="99"/>
    <w:rPr>
      <w:b/>
      <w:bCs/>
    </w:rPr>
  </w:style>
  <w:style w:type="character" w:customStyle="1" w:styleId="53Exact0">
    <w:name w:val="Основной текст (53) + Малые прописные Exact"/>
    <w:basedOn w:val="530"/>
    <w:uiPriority w:val="99"/>
    <w:rPr>
      <w:smallCaps/>
    </w:rPr>
  </w:style>
  <w:style w:type="character" w:customStyle="1" w:styleId="53Exact1">
    <w:name w:val="Основной текст (53) + Не курсив Exact"/>
    <w:basedOn w:val="530"/>
    <w:uiPriority w:val="99"/>
  </w:style>
  <w:style w:type="character" w:customStyle="1" w:styleId="5312pt1">
    <w:name w:val="Основной текст (53) + 12 pt1"/>
    <w:aliases w:val="Не курсив Exact2"/>
    <w:basedOn w:val="530"/>
    <w:uiPriority w:val="99"/>
    <w:rPr>
      <w:sz w:val="24"/>
      <w:szCs w:val="24"/>
    </w:rPr>
  </w:style>
  <w:style w:type="character" w:customStyle="1" w:styleId="11Exact">
    <w:name w:val="Подпись к картинке (11) Exact"/>
    <w:basedOn w:val="a0"/>
    <w:link w:val="111"/>
    <w:uiPriority w:val="99"/>
    <w:locked/>
    <w:rPr>
      <w:rFonts w:ascii="Times New Roman" w:hAnsi="Times New Roman" w:cs="Times New Roman"/>
      <w:u w:val="none"/>
    </w:rPr>
  </w:style>
  <w:style w:type="character" w:customStyle="1" w:styleId="1113pt">
    <w:name w:val="Подпись к картинке (11) + 13 pt"/>
    <w:aliases w:val="Курсив Exact4"/>
    <w:basedOn w:val="11Exact"/>
    <w:uiPriority w:val="99"/>
    <w:rPr>
      <w:i/>
      <w:iCs/>
      <w:sz w:val="26"/>
      <w:szCs w:val="26"/>
    </w:rPr>
  </w:style>
  <w:style w:type="character" w:customStyle="1" w:styleId="1113pt1">
    <w:name w:val="Подпись к картинке (11) + 13 pt1"/>
    <w:aliases w:val="Курсив12,Малые прописные Exact1"/>
    <w:basedOn w:val="11Exact"/>
    <w:uiPriority w:val="99"/>
    <w:rPr>
      <w:i/>
      <w:iCs/>
      <w:smallCaps/>
      <w:sz w:val="26"/>
      <w:szCs w:val="26"/>
    </w:rPr>
  </w:style>
  <w:style w:type="character" w:customStyle="1" w:styleId="1113ptExact">
    <w:name w:val="Подпись к картинке (11) + 13 pt Exact"/>
    <w:basedOn w:val="11Exact"/>
    <w:uiPriority w:val="99"/>
    <w:rPr>
      <w:sz w:val="26"/>
      <w:szCs w:val="26"/>
    </w:rPr>
  </w:style>
  <w:style w:type="character" w:customStyle="1" w:styleId="12Exact">
    <w:name w:val="Подпись к картинке (12) Exact"/>
    <w:basedOn w:val="a0"/>
    <w:link w:val="121"/>
    <w:uiPriority w:val="99"/>
    <w:locked/>
    <w:rPr>
      <w:rFonts w:ascii="Times New Roman" w:hAnsi="Times New Roman" w:cs="Times New Roman"/>
      <w:sz w:val="11"/>
      <w:szCs w:val="11"/>
      <w:u w:val="none"/>
    </w:rPr>
  </w:style>
  <w:style w:type="character" w:customStyle="1" w:styleId="513pt2">
    <w:name w:val="Основной текст (5) + 13 pt2"/>
    <w:aliases w:val="Курсив11"/>
    <w:basedOn w:val="5"/>
    <w:uiPriority w:val="99"/>
    <w:rPr>
      <w:i/>
      <w:iCs/>
      <w:sz w:val="26"/>
      <w:szCs w:val="26"/>
      <w:lang w:val="en-US" w:eastAsia="en-US"/>
    </w:rPr>
  </w:style>
  <w:style w:type="character" w:customStyle="1" w:styleId="57">
    <w:name w:val="Основной текст (57)_"/>
    <w:basedOn w:val="a0"/>
    <w:link w:val="570"/>
    <w:uiPriority w:val="99"/>
    <w:locked/>
    <w:rPr>
      <w:rFonts w:ascii="Times New Roman" w:hAnsi="Times New Roman" w:cs="Times New Roman"/>
      <w:b/>
      <w:bCs/>
      <w:i/>
      <w:iCs/>
      <w:spacing w:val="0"/>
      <w:sz w:val="30"/>
      <w:szCs w:val="30"/>
      <w:u w:val="none"/>
      <w:lang w:val="en-US" w:eastAsia="en-US"/>
    </w:rPr>
  </w:style>
  <w:style w:type="character" w:customStyle="1" w:styleId="57Sylfaen">
    <w:name w:val="Основной текст (57) + Sylfaen"/>
    <w:aliases w:val="6 pt1,Не полужирный3,Не курсив4,Интервал -1 pt1"/>
    <w:basedOn w:val="57"/>
    <w:uiPriority w:val="99"/>
    <w:rPr>
      <w:rFonts w:ascii="Sylfaen" w:hAnsi="Sylfaen" w:cs="Sylfaen"/>
      <w:spacing w:val="-20"/>
      <w:sz w:val="12"/>
      <w:szCs w:val="12"/>
    </w:rPr>
  </w:style>
  <w:style w:type="character" w:customStyle="1" w:styleId="571">
    <w:name w:val="Основной текст (57) + Малые прописные"/>
    <w:basedOn w:val="57"/>
    <w:uiPriority w:val="99"/>
    <w:rPr>
      <w:smallCaps/>
    </w:rPr>
  </w:style>
  <w:style w:type="character" w:customStyle="1" w:styleId="212pt">
    <w:name w:val="Основной текст (2) + 12 pt"/>
    <w:basedOn w:val="2"/>
    <w:uiPriority w:val="99"/>
    <w:rPr>
      <w:sz w:val="24"/>
      <w:szCs w:val="24"/>
    </w:rPr>
  </w:style>
  <w:style w:type="character" w:customStyle="1" w:styleId="211pt2">
    <w:name w:val="Основной текст (2) + 11 pt2"/>
    <w:basedOn w:val="2"/>
    <w:uiPriority w:val="99"/>
    <w:rPr>
      <w:sz w:val="22"/>
      <w:szCs w:val="22"/>
    </w:rPr>
  </w:style>
  <w:style w:type="character" w:customStyle="1" w:styleId="2Exact10">
    <w:name w:val="Основной текст (2) Exact1"/>
    <w:basedOn w:val="2"/>
    <w:uiPriority w:val="99"/>
    <w:rPr>
      <w:u w:val="single"/>
    </w:rPr>
  </w:style>
  <w:style w:type="character" w:customStyle="1" w:styleId="2Candara">
    <w:name w:val="Основной текст (2) + Candara"/>
    <w:aliases w:val="61,5 pt4"/>
    <w:basedOn w:val="2"/>
    <w:uiPriority w:val="99"/>
    <w:rPr>
      <w:rFonts w:ascii="Candara" w:hAnsi="Candara" w:cs="Candara"/>
      <w:spacing w:val="0"/>
      <w:sz w:val="13"/>
      <w:szCs w:val="13"/>
    </w:rPr>
  </w:style>
  <w:style w:type="character" w:customStyle="1" w:styleId="6Exact0">
    <w:name w:val="Основной текст (6) Exact"/>
    <w:basedOn w:val="a0"/>
    <w:link w:val="61"/>
    <w:uiPriority w:val="99"/>
    <w:locked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61ptExact">
    <w:name w:val="Основной текст (6) + Интервал 1 pt Exact"/>
    <w:basedOn w:val="6Exact0"/>
    <w:uiPriority w:val="99"/>
    <w:rPr>
      <w:spacing w:val="30"/>
    </w:rPr>
  </w:style>
  <w:style w:type="character" w:customStyle="1" w:styleId="62">
    <w:name w:val="Основной текст (6) + Не полужирный"/>
    <w:aliases w:val="Не курсив Exact1"/>
    <w:basedOn w:val="6Exact0"/>
    <w:uiPriority w:val="99"/>
  </w:style>
  <w:style w:type="character" w:customStyle="1" w:styleId="513ptExact">
    <w:name w:val="Основной текст (5) + 13 pt Exact"/>
    <w:basedOn w:val="5"/>
    <w:uiPriority w:val="99"/>
    <w:rPr>
      <w:sz w:val="26"/>
      <w:szCs w:val="26"/>
      <w:lang w:val="en-US" w:eastAsia="en-US"/>
    </w:rPr>
  </w:style>
  <w:style w:type="character" w:customStyle="1" w:styleId="511pt3">
    <w:name w:val="Основной текст (5) + 11 pt3"/>
    <w:aliases w:val="Курсив10,Интервал 1 pt Exact"/>
    <w:basedOn w:val="5"/>
    <w:uiPriority w:val="99"/>
    <w:rPr>
      <w:i/>
      <w:iCs/>
      <w:spacing w:val="30"/>
      <w:sz w:val="22"/>
      <w:szCs w:val="22"/>
    </w:rPr>
  </w:style>
  <w:style w:type="character" w:customStyle="1" w:styleId="59">
    <w:name w:val="Основной текст (59)_"/>
    <w:basedOn w:val="a0"/>
    <w:link w:val="590"/>
    <w:uiPriority w:val="99"/>
    <w:locked/>
    <w:rPr>
      <w:rFonts w:ascii="Tahoma" w:hAnsi="Tahoma" w:cs="Tahoma"/>
      <w:spacing w:val="30"/>
      <w:sz w:val="26"/>
      <w:szCs w:val="26"/>
      <w:u w:val="none"/>
    </w:rPr>
  </w:style>
  <w:style w:type="character" w:customStyle="1" w:styleId="2CenturySchoolbook">
    <w:name w:val="Основной текст (2) + Century Schoolbook"/>
    <w:aliases w:val="20 pt,Полужирный3,Курсив9"/>
    <w:basedOn w:val="2"/>
    <w:uiPriority w:val="99"/>
    <w:rPr>
      <w:rFonts w:ascii="Century Schoolbook" w:hAnsi="Century Schoolbook" w:cs="Century Schoolbook"/>
      <w:b/>
      <w:bCs/>
      <w:i/>
      <w:iCs/>
      <w:spacing w:val="0"/>
      <w:sz w:val="40"/>
      <w:szCs w:val="40"/>
    </w:rPr>
  </w:style>
  <w:style w:type="character" w:customStyle="1" w:styleId="211pt1">
    <w:name w:val="Основной текст (2) + 11 pt1"/>
    <w:aliases w:val="Полужирный2"/>
    <w:basedOn w:val="2"/>
    <w:uiPriority w:val="99"/>
    <w:rPr>
      <w:b/>
      <w:bCs/>
      <w:sz w:val="22"/>
      <w:szCs w:val="22"/>
    </w:rPr>
  </w:style>
  <w:style w:type="character" w:customStyle="1" w:styleId="60Exact">
    <w:name w:val="Основной текст (60) Exact"/>
    <w:basedOn w:val="a0"/>
    <w:link w:val="600"/>
    <w:uiPriority w:val="99"/>
    <w:locked/>
    <w:rPr>
      <w:rFonts w:ascii="Times New Roman" w:hAnsi="Times New Roman" w:cs="Times New Roman"/>
      <w:sz w:val="13"/>
      <w:szCs w:val="13"/>
      <w:u w:val="none"/>
    </w:rPr>
  </w:style>
  <w:style w:type="character" w:customStyle="1" w:styleId="210ptExact">
    <w:name w:val="Основной текст (2) + 10 pt Exact"/>
    <w:basedOn w:val="2"/>
    <w:uiPriority w:val="99"/>
    <w:rPr>
      <w:sz w:val="20"/>
      <w:szCs w:val="20"/>
    </w:rPr>
  </w:style>
  <w:style w:type="character" w:customStyle="1" w:styleId="61Exact">
    <w:name w:val="Основной текст (61) Exact"/>
    <w:basedOn w:val="a0"/>
    <w:link w:val="610"/>
    <w:uiPriority w:val="99"/>
    <w:locked/>
    <w:rPr>
      <w:rFonts w:ascii="Times New Roman" w:hAnsi="Times New Roman" w:cs="Times New Roman"/>
      <w:i/>
      <w:iCs/>
      <w:sz w:val="13"/>
      <w:szCs w:val="13"/>
      <w:u w:val="none"/>
      <w:lang w:val="en-US" w:eastAsia="en-US"/>
    </w:rPr>
  </w:style>
  <w:style w:type="character" w:customStyle="1" w:styleId="94">
    <w:name w:val="Основной текст (9) + Малые прописные"/>
    <w:basedOn w:val="9"/>
    <w:uiPriority w:val="99"/>
    <w:rPr>
      <w:smallCaps/>
    </w:rPr>
  </w:style>
  <w:style w:type="character" w:customStyle="1" w:styleId="12Exact0">
    <w:name w:val="Основной текст (12) Exact"/>
    <w:basedOn w:val="a0"/>
    <w:uiPriority w:val="99"/>
    <w:rPr>
      <w:rFonts w:ascii="Times New Roman" w:hAnsi="Times New Roman" w:cs="Times New Roman"/>
      <w:i/>
      <w:iCs/>
      <w:sz w:val="13"/>
      <w:szCs w:val="13"/>
      <w:u w:val="none"/>
      <w:lang w:val="en-US" w:eastAsia="en-US"/>
    </w:rPr>
  </w:style>
  <w:style w:type="character" w:customStyle="1" w:styleId="511pt2">
    <w:name w:val="Основной текст (5) + 11 pt2"/>
    <w:aliases w:val="Курсив8,Интервал 1 pt Exact3"/>
    <w:basedOn w:val="5"/>
    <w:uiPriority w:val="99"/>
    <w:rPr>
      <w:i/>
      <w:iCs/>
      <w:spacing w:val="30"/>
      <w:sz w:val="22"/>
      <w:szCs w:val="22"/>
      <w:u w:val="single"/>
    </w:rPr>
  </w:style>
  <w:style w:type="character" w:customStyle="1" w:styleId="512ptExact">
    <w:name w:val="Основной текст (5) + 12 pt Exact"/>
    <w:basedOn w:val="5"/>
    <w:uiPriority w:val="99"/>
    <w:rPr>
      <w:sz w:val="24"/>
      <w:szCs w:val="24"/>
    </w:rPr>
  </w:style>
  <w:style w:type="character" w:customStyle="1" w:styleId="260">
    <w:name w:val="Основной текст (2) + 6"/>
    <w:aliases w:val="5 pt3,Курсив7"/>
    <w:basedOn w:val="2"/>
    <w:uiPriority w:val="99"/>
    <w:rPr>
      <w:i/>
      <w:iCs/>
      <w:sz w:val="13"/>
      <w:szCs w:val="13"/>
    </w:rPr>
  </w:style>
  <w:style w:type="character" w:customStyle="1" w:styleId="210pt2">
    <w:name w:val="Основной текст (2) + 10 pt2"/>
    <w:basedOn w:val="2"/>
    <w:uiPriority w:val="99"/>
    <w:rPr>
      <w:sz w:val="20"/>
      <w:szCs w:val="20"/>
    </w:rPr>
  </w:style>
  <w:style w:type="character" w:customStyle="1" w:styleId="62Exact">
    <w:name w:val="Основной текст (62) Exact"/>
    <w:basedOn w:val="a0"/>
    <w:link w:val="620"/>
    <w:uiPriority w:val="99"/>
    <w:locked/>
    <w:rPr>
      <w:rFonts w:ascii="Arial" w:hAnsi="Arial" w:cs="Arial"/>
      <w:b/>
      <w:bCs/>
      <w:i/>
      <w:iCs/>
      <w:sz w:val="15"/>
      <w:szCs w:val="15"/>
      <w:u w:val="none"/>
    </w:rPr>
  </w:style>
  <w:style w:type="character" w:customStyle="1" w:styleId="71ptExact">
    <w:name w:val="Основной текст (7) + Интервал 1 pt Exact"/>
    <w:basedOn w:val="7"/>
    <w:uiPriority w:val="99"/>
    <w:rPr>
      <w:spacing w:val="30"/>
      <w:lang w:val="en-US" w:eastAsia="en-US"/>
    </w:rPr>
  </w:style>
  <w:style w:type="character" w:customStyle="1" w:styleId="63Exact">
    <w:name w:val="Основной текст (63) Exact"/>
    <w:basedOn w:val="a0"/>
    <w:link w:val="63"/>
    <w:uiPriority w:val="99"/>
    <w:locked/>
    <w:rPr>
      <w:rFonts w:ascii="Tahoma" w:hAnsi="Tahoma" w:cs="Tahoma"/>
      <w:i/>
      <w:iCs/>
      <w:spacing w:val="-10"/>
      <w:sz w:val="20"/>
      <w:szCs w:val="20"/>
      <w:u w:val="none"/>
      <w:lang w:val="en-US" w:eastAsia="en-US"/>
    </w:rPr>
  </w:style>
  <w:style w:type="character" w:customStyle="1" w:styleId="9Exact2">
    <w:name w:val="Основной текст (9) + Малые прописные Exact"/>
    <w:basedOn w:val="9"/>
    <w:uiPriority w:val="99"/>
    <w:rPr>
      <w:smallCaps/>
      <w:lang w:val="en-US" w:eastAsia="en-US"/>
    </w:rPr>
  </w:style>
  <w:style w:type="character" w:customStyle="1" w:styleId="16Exact">
    <w:name w:val="Основной текст (16) Exact"/>
    <w:basedOn w:val="a0"/>
    <w:link w:val="16"/>
    <w:uiPriority w:val="99"/>
    <w:locked/>
    <w:rPr>
      <w:rFonts w:ascii="Tahoma" w:hAnsi="Tahoma" w:cs="Tahoma"/>
      <w:spacing w:val="10"/>
      <w:sz w:val="21"/>
      <w:szCs w:val="21"/>
      <w:u w:val="none"/>
      <w:lang w:val="en-US" w:eastAsia="en-US"/>
    </w:rPr>
  </w:style>
  <w:style w:type="character" w:customStyle="1" w:styleId="1610pt">
    <w:name w:val="Основной текст (16) + 10 pt"/>
    <w:aliases w:val="Курсив6,Интервал 0 pt Exact5"/>
    <w:basedOn w:val="16Exact"/>
    <w:uiPriority w:val="99"/>
    <w:rPr>
      <w:i/>
      <w:iCs/>
      <w:spacing w:val="-10"/>
      <w:sz w:val="20"/>
      <w:szCs w:val="20"/>
    </w:rPr>
  </w:style>
  <w:style w:type="character" w:customStyle="1" w:styleId="64">
    <w:name w:val="Основной текст (64)_"/>
    <w:basedOn w:val="a0"/>
    <w:link w:val="640"/>
    <w:uiPriority w:val="99"/>
    <w:locked/>
    <w:rPr>
      <w:rFonts w:ascii="Arial" w:hAnsi="Arial" w:cs="Arial"/>
      <w:i/>
      <w:iCs/>
      <w:sz w:val="18"/>
      <w:szCs w:val="18"/>
      <w:u w:val="none"/>
    </w:rPr>
  </w:style>
  <w:style w:type="character" w:customStyle="1" w:styleId="34">
    <w:name w:val="Заголовок №3 (4)_"/>
    <w:basedOn w:val="a0"/>
    <w:link w:val="340"/>
    <w:uiPriority w:val="99"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410pt">
    <w:name w:val="Заголовок №3 (4) + 10 pt"/>
    <w:aliases w:val="Не полужирный2"/>
    <w:basedOn w:val="34"/>
    <w:uiPriority w:val="99"/>
    <w:rPr>
      <w:sz w:val="20"/>
      <w:szCs w:val="20"/>
    </w:rPr>
  </w:style>
  <w:style w:type="character" w:customStyle="1" w:styleId="320">
    <w:name w:val="Основной текст (32)_"/>
    <w:basedOn w:val="a0"/>
    <w:link w:val="321"/>
    <w:uiPriority w:val="99"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32CenturySchoolbook">
    <w:name w:val="Основной текст (32) + Century Schoolbook"/>
    <w:aliases w:val="Курсив5,Интервал 2 pt"/>
    <w:basedOn w:val="320"/>
    <w:uiPriority w:val="99"/>
    <w:rPr>
      <w:rFonts w:ascii="Century Schoolbook" w:hAnsi="Century Schoolbook" w:cs="Century Schoolbook"/>
      <w:i/>
      <w:iCs/>
      <w:spacing w:val="50"/>
      <w:lang w:val="en-US" w:eastAsia="en-US"/>
    </w:rPr>
  </w:style>
  <w:style w:type="character" w:customStyle="1" w:styleId="2Corbel">
    <w:name w:val="Основной текст (2) + Corbel"/>
    <w:aliases w:val="Курсив4"/>
    <w:basedOn w:val="2"/>
    <w:uiPriority w:val="99"/>
    <w:rPr>
      <w:rFonts w:ascii="Corbel" w:hAnsi="Corbel" w:cs="Corbel"/>
      <w:i/>
      <w:iCs/>
    </w:rPr>
  </w:style>
  <w:style w:type="character" w:customStyle="1" w:styleId="5213pt1">
    <w:name w:val="Основной текст (52) + 13 pt1"/>
    <w:aliases w:val="Курсив Exact3"/>
    <w:basedOn w:val="52"/>
    <w:uiPriority w:val="99"/>
    <w:rPr>
      <w:i/>
      <w:iCs/>
      <w:sz w:val="26"/>
      <w:szCs w:val="26"/>
      <w:u w:val="single"/>
    </w:rPr>
  </w:style>
  <w:style w:type="character" w:customStyle="1" w:styleId="5213ptExact">
    <w:name w:val="Основной текст (52) + 13 pt Exact"/>
    <w:basedOn w:val="52"/>
    <w:uiPriority w:val="99"/>
    <w:rPr>
      <w:sz w:val="26"/>
      <w:szCs w:val="26"/>
      <w:u w:val="single"/>
    </w:rPr>
  </w:style>
  <w:style w:type="character" w:customStyle="1" w:styleId="52Exact1">
    <w:name w:val="Основной текст (52) Exact1"/>
    <w:basedOn w:val="52"/>
    <w:uiPriority w:val="99"/>
    <w:rPr>
      <w:u w:val="single"/>
    </w:rPr>
  </w:style>
  <w:style w:type="character" w:customStyle="1" w:styleId="5211ptExact1">
    <w:name w:val="Основной текст (52) + 11 pt Exact1"/>
    <w:basedOn w:val="52"/>
    <w:uiPriority w:val="99"/>
    <w:rPr>
      <w:sz w:val="22"/>
      <w:szCs w:val="22"/>
      <w:u w:val="single"/>
    </w:rPr>
  </w:style>
  <w:style w:type="character" w:customStyle="1" w:styleId="91ptExact">
    <w:name w:val="Основной текст (9) + Интервал 1 pt Exact"/>
    <w:basedOn w:val="9"/>
    <w:uiPriority w:val="99"/>
    <w:rPr>
      <w:spacing w:val="30"/>
    </w:rPr>
  </w:style>
  <w:style w:type="character" w:customStyle="1" w:styleId="24Exact">
    <w:name w:val="Основной текст (24) Exact"/>
    <w:basedOn w:val="a0"/>
    <w:link w:val="241"/>
    <w:uiPriority w:val="99"/>
    <w:locked/>
    <w:rPr>
      <w:rFonts w:ascii="Century Schoolbook" w:hAnsi="Century Schoolbook" w:cs="Century Schoolbook"/>
      <w:b/>
      <w:bCs/>
      <w:i/>
      <w:iCs/>
      <w:spacing w:val="20"/>
      <w:sz w:val="26"/>
      <w:szCs w:val="26"/>
      <w:u w:val="none"/>
    </w:rPr>
  </w:style>
  <w:style w:type="character" w:customStyle="1" w:styleId="24TimesNewRoman">
    <w:name w:val="Основной текст (24) + Times New Roman"/>
    <w:aliases w:val="Не курсив3,Интервал 0 pt Exact4"/>
    <w:basedOn w:val="24Exact"/>
    <w:uiPriority w:val="99"/>
    <w:rPr>
      <w:rFonts w:ascii="Times New Roman" w:hAnsi="Times New Roman" w:cs="Times New Roman"/>
      <w:spacing w:val="0"/>
    </w:rPr>
  </w:style>
  <w:style w:type="character" w:customStyle="1" w:styleId="242ptExact">
    <w:name w:val="Основной текст (24) + Интервал 2 pt Exact"/>
    <w:basedOn w:val="24Exact"/>
    <w:uiPriority w:val="99"/>
    <w:rPr>
      <w:spacing w:val="50"/>
    </w:rPr>
  </w:style>
  <w:style w:type="character" w:customStyle="1" w:styleId="1Exact">
    <w:name w:val="Заголовок №1 Exact"/>
    <w:basedOn w:val="a0"/>
    <w:link w:val="14"/>
    <w:uiPriority w:val="99"/>
    <w:locked/>
    <w:rPr>
      <w:rFonts w:ascii="Tahoma" w:hAnsi="Tahoma" w:cs="Tahoma"/>
      <w:sz w:val="20"/>
      <w:szCs w:val="20"/>
      <w:u w:val="none"/>
    </w:rPr>
  </w:style>
  <w:style w:type="character" w:customStyle="1" w:styleId="221">
    <w:name w:val="Основной текст (2) + Курсив2"/>
    <w:aliases w:val="Интервал 1 pt Exact2"/>
    <w:basedOn w:val="2"/>
    <w:uiPriority w:val="99"/>
    <w:rPr>
      <w:i/>
      <w:iCs/>
      <w:spacing w:val="30"/>
      <w:u w:val="single"/>
      <w:lang w:val="en-US" w:eastAsia="en-US"/>
    </w:rPr>
  </w:style>
  <w:style w:type="character" w:customStyle="1" w:styleId="65">
    <w:name w:val="Основной текст (65)_"/>
    <w:basedOn w:val="a0"/>
    <w:link w:val="650"/>
    <w:uiPriority w:val="99"/>
    <w:locked/>
    <w:rPr>
      <w:rFonts w:ascii="Times New Roman" w:hAnsi="Times New Roman" w:cs="Times New Roman"/>
      <w:b/>
      <w:bCs/>
      <w:i/>
      <w:iCs/>
      <w:spacing w:val="10"/>
      <w:sz w:val="20"/>
      <w:szCs w:val="20"/>
      <w:u w:val="none"/>
      <w:lang w:val="en-US" w:eastAsia="en-US"/>
    </w:rPr>
  </w:style>
  <w:style w:type="character" w:customStyle="1" w:styleId="652pt">
    <w:name w:val="Основной текст (65) + Интервал 2 pt"/>
    <w:basedOn w:val="65"/>
    <w:uiPriority w:val="99"/>
    <w:rPr>
      <w:spacing w:val="40"/>
    </w:rPr>
  </w:style>
  <w:style w:type="character" w:customStyle="1" w:styleId="66">
    <w:name w:val="Основной текст (66)_"/>
    <w:basedOn w:val="a0"/>
    <w:link w:val="660"/>
    <w:uiPriority w:val="99"/>
    <w:locked/>
    <w:rPr>
      <w:rFonts w:ascii="Sylfaen" w:hAnsi="Sylfaen" w:cs="Sylfaen"/>
      <w:i/>
      <w:iCs/>
      <w:sz w:val="20"/>
      <w:szCs w:val="20"/>
      <w:u w:val="none"/>
      <w:lang w:val="en-US" w:eastAsia="en-US"/>
    </w:rPr>
  </w:style>
  <w:style w:type="character" w:customStyle="1" w:styleId="2100">
    <w:name w:val="Основной текст (2) + 10"/>
    <w:aliases w:val="5 pt2,Полужирный1,Курсив3,Интервал 1 pt2"/>
    <w:basedOn w:val="2"/>
    <w:uiPriority w:val="99"/>
    <w:rPr>
      <w:b/>
      <w:bCs/>
      <w:i/>
      <w:iCs/>
      <w:spacing w:val="20"/>
      <w:sz w:val="21"/>
      <w:szCs w:val="21"/>
      <w:lang w:val="en-US" w:eastAsia="en-US"/>
    </w:rPr>
  </w:style>
  <w:style w:type="character" w:customStyle="1" w:styleId="2Arial1">
    <w:name w:val="Основной текст (2) + Arial1"/>
    <w:aliases w:val="4 pt1"/>
    <w:basedOn w:val="2"/>
    <w:uiPriority w:val="99"/>
    <w:rPr>
      <w:rFonts w:ascii="Arial" w:hAnsi="Arial" w:cs="Arial"/>
      <w:sz w:val="8"/>
      <w:szCs w:val="8"/>
    </w:rPr>
  </w:style>
  <w:style w:type="character" w:customStyle="1" w:styleId="91pt">
    <w:name w:val="Основной текст (9) + Интервал 1 pt"/>
    <w:basedOn w:val="9"/>
    <w:uiPriority w:val="99"/>
    <w:rPr>
      <w:spacing w:val="30"/>
    </w:rPr>
  </w:style>
  <w:style w:type="character" w:customStyle="1" w:styleId="215">
    <w:name w:val="Основной текст (2) + Курсив1"/>
    <w:aliases w:val="Интервал 1 pt1"/>
    <w:basedOn w:val="2"/>
    <w:uiPriority w:val="99"/>
    <w:rPr>
      <w:i/>
      <w:iCs/>
      <w:spacing w:val="30"/>
    </w:rPr>
  </w:style>
  <w:style w:type="character" w:customStyle="1" w:styleId="67">
    <w:name w:val="Основной текст (67)_"/>
    <w:basedOn w:val="a0"/>
    <w:link w:val="671"/>
    <w:uiPriority w:val="99"/>
    <w:locked/>
    <w:rPr>
      <w:rFonts w:ascii="Times New Roman" w:hAnsi="Times New Roman" w:cs="Times New Roman"/>
      <w:spacing w:val="0"/>
      <w:sz w:val="20"/>
      <w:szCs w:val="20"/>
      <w:u w:val="none"/>
      <w:lang w:val="en-US" w:eastAsia="en-US"/>
    </w:rPr>
  </w:style>
  <w:style w:type="character" w:customStyle="1" w:styleId="670">
    <w:name w:val="Основной текст (67) + Полужирный"/>
    <w:aliases w:val="Курсив2,Интервал 2 pt1"/>
    <w:basedOn w:val="67"/>
    <w:uiPriority w:val="99"/>
    <w:rPr>
      <w:b/>
      <w:bCs/>
      <w:i/>
      <w:iCs/>
      <w:spacing w:val="40"/>
    </w:rPr>
  </w:style>
  <w:style w:type="character" w:customStyle="1" w:styleId="672">
    <w:name w:val="Основной текст (67)"/>
    <w:basedOn w:val="67"/>
    <w:uiPriority w:val="99"/>
  </w:style>
  <w:style w:type="character" w:customStyle="1" w:styleId="68Exact">
    <w:name w:val="Основной текст (68) Exact"/>
    <w:basedOn w:val="a0"/>
    <w:link w:val="68"/>
    <w:uiPriority w:val="99"/>
    <w:locked/>
    <w:rPr>
      <w:rFonts w:ascii="Times New Roman" w:hAnsi="Times New Roman" w:cs="Times New Roman"/>
      <w:sz w:val="22"/>
      <w:szCs w:val="22"/>
      <w:u w:val="none"/>
      <w:lang w:val="en-US" w:eastAsia="en-US"/>
    </w:rPr>
  </w:style>
  <w:style w:type="character" w:customStyle="1" w:styleId="6813pt">
    <w:name w:val="Основной текст (68) + 13 pt"/>
    <w:aliases w:val="Курсив Exact2"/>
    <w:basedOn w:val="68Exact"/>
    <w:uiPriority w:val="99"/>
    <w:rPr>
      <w:i/>
      <w:iCs/>
      <w:sz w:val="26"/>
      <w:szCs w:val="26"/>
    </w:rPr>
  </w:style>
  <w:style w:type="character" w:customStyle="1" w:styleId="6812ptExact">
    <w:name w:val="Основной текст (68) + 12 pt Exact"/>
    <w:basedOn w:val="68Exact"/>
    <w:uiPriority w:val="99"/>
    <w:rPr>
      <w:sz w:val="24"/>
      <w:szCs w:val="24"/>
    </w:rPr>
  </w:style>
  <w:style w:type="character" w:customStyle="1" w:styleId="4212pt">
    <w:name w:val="Заголовок №4 (2) + 12 pt"/>
    <w:basedOn w:val="420"/>
    <w:uiPriority w:val="99"/>
    <w:rPr>
      <w:sz w:val="24"/>
      <w:szCs w:val="24"/>
    </w:rPr>
  </w:style>
  <w:style w:type="character" w:customStyle="1" w:styleId="5211pt">
    <w:name w:val="Основной текст (52) + 11 pt"/>
    <w:basedOn w:val="52"/>
    <w:uiPriority w:val="99"/>
    <w:rPr>
      <w:sz w:val="22"/>
      <w:szCs w:val="22"/>
    </w:rPr>
  </w:style>
  <w:style w:type="character" w:customStyle="1" w:styleId="34Exact">
    <w:name w:val="Основной текст (34) Exact"/>
    <w:basedOn w:val="a0"/>
    <w:link w:val="341"/>
    <w:uiPriority w:val="99"/>
    <w:locked/>
    <w:rPr>
      <w:rFonts w:ascii="Arial" w:hAnsi="Arial" w:cs="Arial"/>
      <w:b/>
      <w:bCs/>
      <w:sz w:val="30"/>
      <w:szCs w:val="30"/>
      <w:u w:val="none"/>
      <w:lang w:val="en-US" w:eastAsia="en-US"/>
    </w:rPr>
  </w:style>
  <w:style w:type="character" w:customStyle="1" w:styleId="340ptExact">
    <w:name w:val="Основной текст (34) + Интервал 0 pt Exact"/>
    <w:basedOn w:val="34Exact"/>
    <w:uiPriority w:val="99"/>
    <w:rPr>
      <w:spacing w:val="-10"/>
    </w:rPr>
  </w:style>
  <w:style w:type="character" w:customStyle="1" w:styleId="3410pt0">
    <w:name w:val="Основной текст (34) + 10 pt"/>
    <w:aliases w:val="Не полужирный1,Курсив Exact1"/>
    <w:basedOn w:val="34Exact"/>
    <w:uiPriority w:val="99"/>
    <w:rPr>
      <w:i/>
      <w:iCs/>
      <w:spacing w:val="0"/>
      <w:sz w:val="20"/>
      <w:szCs w:val="20"/>
    </w:rPr>
  </w:style>
  <w:style w:type="character" w:customStyle="1" w:styleId="341ptExact">
    <w:name w:val="Основной текст (34) + Интервал 1 pt Exact"/>
    <w:basedOn w:val="34Exact"/>
    <w:uiPriority w:val="99"/>
    <w:rPr>
      <w:spacing w:val="30"/>
    </w:rPr>
  </w:style>
  <w:style w:type="character" w:customStyle="1" w:styleId="69Exact">
    <w:name w:val="Основной текст (69) Exact"/>
    <w:basedOn w:val="a0"/>
    <w:link w:val="69"/>
    <w:uiPriority w:val="99"/>
    <w:locked/>
    <w:rPr>
      <w:rFonts w:ascii="Arial" w:hAnsi="Arial" w:cs="Arial"/>
      <w:i/>
      <w:iCs/>
      <w:spacing w:val="0"/>
      <w:sz w:val="20"/>
      <w:szCs w:val="20"/>
      <w:u w:val="none"/>
      <w:lang w:val="en-US" w:eastAsia="en-US"/>
    </w:rPr>
  </w:style>
  <w:style w:type="character" w:customStyle="1" w:styleId="69Sylfaen">
    <w:name w:val="Основной текст (69) + Sylfaen"/>
    <w:aliases w:val="15 pt1,Интервал -1 pt Exact"/>
    <w:basedOn w:val="69Exact"/>
    <w:uiPriority w:val="99"/>
    <w:rPr>
      <w:rFonts w:ascii="Sylfaen" w:hAnsi="Sylfaen" w:cs="Sylfaen"/>
      <w:spacing w:val="-20"/>
      <w:sz w:val="30"/>
      <w:szCs w:val="30"/>
    </w:rPr>
  </w:style>
  <w:style w:type="character" w:customStyle="1" w:styleId="69Exact1">
    <w:name w:val="Основной текст (69) Exact1"/>
    <w:basedOn w:val="69Exact"/>
    <w:uiPriority w:val="99"/>
  </w:style>
  <w:style w:type="character" w:customStyle="1" w:styleId="21ptExact">
    <w:name w:val="Основной текст (2) + Интервал 1 pt Exact"/>
    <w:basedOn w:val="2"/>
    <w:uiPriority w:val="99"/>
    <w:rPr>
      <w:spacing w:val="30"/>
      <w:lang w:val="en-US" w:eastAsia="en-US"/>
    </w:rPr>
  </w:style>
  <w:style w:type="character" w:customStyle="1" w:styleId="70Exact">
    <w:name w:val="Основной текст (70) Exact"/>
    <w:basedOn w:val="a0"/>
    <w:link w:val="700"/>
    <w:uiPriority w:val="99"/>
    <w:locked/>
    <w:rPr>
      <w:rFonts w:ascii="Tahoma" w:hAnsi="Tahoma" w:cs="Tahoma"/>
      <w:i/>
      <w:iCs/>
      <w:spacing w:val="20"/>
      <w:sz w:val="20"/>
      <w:szCs w:val="20"/>
      <w:u w:val="none"/>
    </w:rPr>
  </w:style>
  <w:style w:type="character" w:customStyle="1" w:styleId="70TimesNewRoman">
    <w:name w:val="Основной текст (70) + Times New Roman"/>
    <w:aliases w:val="7 pt,Не курсив2,Интервал 0 pt Exact3"/>
    <w:basedOn w:val="70Exact"/>
    <w:uiPriority w:val="99"/>
    <w:rPr>
      <w:rFonts w:ascii="Times New Roman" w:hAnsi="Times New Roman" w:cs="Times New Roman"/>
      <w:spacing w:val="0"/>
      <w:sz w:val="14"/>
      <w:szCs w:val="14"/>
      <w:lang w:val="en-US" w:eastAsia="en-US"/>
    </w:rPr>
  </w:style>
  <w:style w:type="character" w:customStyle="1" w:styleId="70TimesNewRoman1">
    <w:name w:val="Основной текст (70) + Times New Roman1"/>
    <w:aliases w:val="10,5 pt1,Полужирный Exact"/>
    <w:basedOn w:val="70Exact"/>
    <w:uiPriority w:val="99"/>
    <w:rPr>
      <w:rFonts w:ascii="Times New Roman" w:hAnsi="Times New Roman" w:cs="Times New Roman"/>
      <w:b/>
      <w:bCs/>
      <w:sz w:val="21"/>
      <w:szCs w:val="21"/>
    </w:rPr>
  </w:style>
  <w:style w:type="character" w:customStyle="1" w:styleId="48Exact">
    <w:name w:val="Основной текст (48) Exact"/>
    <w:basedOn w:val="a0"/>
    <w:uiPriority w:val="99"/>
    <w:rPr>
      <w:rFonts w:ascii="Times New Roman" w:hAnsi="Times New Roman" w:cs="Times New Roman"/>
      <w:b/>
      <w:bCs/>
      <w:i/>
      <w:iCs/>
      <w:spacing w:val="20"/>
      <w:sz w:val="21"/>
      <w:szCs w:val="21"/>
      <w:u w:val="none"/>
    </w:rPr>
  </w:style>
  <w:style w:type="character" w:customStyle="1" w:styleId="48Exact0">
    <w:name w:val="Основной текст (48) + Малые прописные Exact"/>
    <w:basedOn w:val="48"/>
    <w:uiPriority w:val="99"/>
    <w:rPr>
      <w:smallCaps/>
    </w:rPr>
  </w:style>
  <w:style w:type="character" w:customStyle="1" w:styleId="71Exact">
    <w:name w:val="Основной текст (71) Exact"/>
    <w:basedOn w:val="a0"/>
    <w:link w:val="710"/>
    <w:uiPriority w:val="99"/>
    <w:locked/>
    <w:rPr>
      <w:rFonts w:ascii="Times New Roman" w:hAnsi="Times New Roman" w:cs="Times New Roman"/>
      <w:b/>
      <w:bCs/>
      <w:i/>
      <w:iCs/>
      <w:spacing w:val="0"/>
      <w:sz w:val="16"/>
      <w:szCs w:val="16"/>
      <w:u w:val="none"/>
    </w:rPr>
  </w:style>
  <w:style w:type="character" w:customStyle="1" w:styleId="72Exact">
    <w:name w:val="Основной текст (72) Exact"/>
    <w:basedOn w:val="a0"/>
    <w:link w:val="720"/>
    <w:uiPriority w:val="99"/>
    <w:locked/>
    <w:rPr>
      <w:rFonts w:ascii="Times New Roman" w:hAnsi="Times New Roman" w:cs="Times New Roman"/>
      <w:i/>
      <w:iCs/>
      <w:spacing w:val="-20"/>
      <w:sz w:val="28"/>
      <w:szCs w:val="28"/>
      <w:u w:val="none"/>
      <w:lang w:val="en-US" w:eastAsia="en-US"/>
    </w:rPr>
  </w:style>
  <w:style w:type="character" w:customStyle="1" w:styleId="721">
    <w:name w:val="Основной текст (72) + Не курсив"/>
    <w:aliases w:val="Интервал 0 pt Exact2"/>
    <w:basedOn w:val="72Exact"/>
    <w:uiPriority w:val="99"/>
    <w:rPr>
      <w:spacing w:val="0"/>
    </w:rPr>
  </w:style>
  <w:style w:type="character" w:customStyle="1" w:styleId="72Arial">
    <w:name w:val="Основной текст (72) + Arial"/>
    <w:aliases w:val="13 pt1,Не курсив1,Интервал 0 pt Exact1"/>
    <w:basedOn w:val="72Exact"/>
    <w:uiPriority w:val="99"/>
    <w:rPr>
      <w:rFonts w:ascii="Arial" w:hAnsi="Arial" w:cs="Arial"/>
      <w:noProof/>
      <w:spacing w:val="0"/>
      <w:sz w:val="26"/>
      <w:szCs w:val="26"/>
    </w:rPr>
  </w:style>
  <w:style w:type="character" w:customStyle="1" w:styleId="7Exact1">
    <w:name w:val="Основной текст (7) + Не курсив Exact"/>
    <w:basedOn w:val="7"/>
    <w:uiPriority w:val="99"/>
    <w:rPr>
      <w:lang w:val="en-US" w:eastAsia="en-US"/>
    </w:rPr>
  </w:style>
  <w:style w:type="character" w:customStyle="1" w:styleId="513pt1">
    <w:name w:val="Основной текст (5) + 13 pt1"/>
    <w:aliases w:val="Курсив1,Интервал 1 pt Exact1"/>
    <w:basedOn w:val="5"/>
    <w:uiPriority w:val="99"/>
    <w:rPr>
      <w:i/>
      <w:iCs/>
      <w:spacing w:val="30"/>
      <w:sz w:val="26"/>
      <w:szCs w:val="26"/>
      <w:lang w:val="en-US" w:eastAsia="en-US"/>
    </w:rPr>
  </w:style>
  <w:style w:type="character" w:customStyle="1" w:styleId="51ptExact">
    <w:name w:val="Основной текст (5) + Интервал 1 pt Exact"/>
    <w:basedOn w:val="5"/>
    <w:uiPriority w:val="99"/>
    <w:rPr>
      <w:spacing w:val="30"/>
      <w:lang w:val="en-US" w:eastAsia="en-US"/>
    </w:rPr>
  </w:style>
  <w:style w:type="character" w:customStyle="1" w:styleId="511pt1">
    <w:name w:val="Основной текст (5) + 11 pt1"/>
    <w:basedOn w:val="5"/>
    <w:uiPriority w:val="99"/>
    <w:rPr>
      <w:strike/>
      <w:sz w:val="22"/>
      <w:szCs w:val="22"/>
      <w:lang w:val="en-US" w:eastAsia="en-US"/>
    </w:rPr>
  </w:style>
  <w:style w:type="character" w:customStyle="1" w:styleId="210pt1">
    <w:name w:val="Основной текст (2) + 10 pt1"/>
    <w:basedOn w:val="2"/>
    <w:uiPriority w:val="99"/>
    <w:rPr>
      <w:strike/>
      <w:sz w:val="20"/>
      <w:szCs w:val="20"/>
      <w:lang w:val="en-US" w:eastAsia="en-US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line="317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before="3720" w:after="600" w:line="350" w:lineRule="exac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before="5580" w:line="240" w:lineRule="atLeast"/>
      <w:jc w:val="center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after="3660" w:line="370" w:lineRule="exact"/>
      <w:ind w:hanging="140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3">
    <w:name w:val="Подпись к картинке (13)"/>
    <w:basedOn w:val="a"/>
    <w:link w:val="13Exact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20"/>
      <w:szCs w:val="20"/>
    </w:rPr>
  </w:style>
  <w:style w:type="paragraph" w:customStyle="1" w:styleId="a6">
    <w:name w:val="Подпись к картинке"/>
    <w:basedOn w:val="a"/>
    <w:link w:val="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8">
    <w:name w:val="Подпись к картинке (8)"/>
    <w:basedOn w:val="a"/>
    <w:link w:val="8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21">
    <w:name w:val="Основной текст (52)1"/>
    <w:basedOn w:val="a"/>
    <w:link w:val="52"/>
    <w:uiPriority w:val="99"/>
    <w:pPr>
      <w:shd w:val="clear" w:color="auto" w:fill="FFFFFF"/>
      <w:spacing w:line="370" w:lineRule="exact"/>
      <w:ind w:hanging="640"/>
    </w:pPr>
    <w:rPr>
      <w:rFonts w:ascii="Times New Roman" w:hAnsi="Times New Roman" w:cs="Times New Roman"/>
      <w:color w:val="auto"/>
    </w:rPr>
  </w:style>
  <w:style w:type="paragraph" w:customStyle="1" w:styleId="410">
    <w:name w:val="Заголовок №41"/>
    <w:basedOn w:val="a"/>
    <w:link w:val="41"/>
    <w:uiPriority w:val="99"/>
    <w:pPr>
      <w:shd w:val="clear" w:color="auto" w:fill="FFFFFF"/>
      <w:spacing w:before="540" w:after="420" w:line="240" w:lineRule="atLeast"/>
      <w:jc w:val="center"/>
      <w:outlineLvl w:val="3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53">
    <w:name w:val="Подпись к таблице (5)"/>
    <w:basedOn w:val="a"/>
    <w:link w:val="5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pacing w:val="-10"/>
      <w:sz w:val="38"/>
      <w:szCs w:val="38"/>
    </w:rPr>
  </w:style>
  <w:style w:type="paragraph" w:customStyle="1" w:styleId="730">
    <w:name w:val="Основной текст (73)"/>
    <w:basedOn w:val="a"/>
    <w:link w:val="73"/>
    <w:uiPriority w:val="99"/>
    <w:pPr>
      <w:shd w:val="clear" w:color="auto" w:fill="FFFFFF"/>
      <w:spacing w:before="60" w:line="322" w:lineRule="exact"/>
    </w:pPr>
    <w:rPr>
      <w:rFonts w:ascii="Times New Roman" w:hAnsi="Times New Roman" w:cs="Times New Roman"/>
      <w:color w:val="auto"/>
      <w:sz w:val="20"/>
      <w:szCs w:val="20"/>
      <w:lang w:val="en-US" w:eastAsia="en-US"/>
    </w:rPr>
  </w:style>
  <w:style w:type="paragraph" w:customStyle="1" w:styleId="70">
    <w:name w:val="Основной текст (7)"/>
    <w:basedOn w:val="a"/>
    <w:link w:val="7"/>
    <w:uiPriority w:val="99"/>
    <w:pPr>
      <w:shd w:val="clear" w:color="auto" w:fill="FFFFFF"/>
      <w:spacing w:before="120" w:line="240" w:lineRule="atLeast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421">
    <w:name w:val="Заголовок №4 (2)1"/>
    <w:basedOn w:val="a"/>
    <w:link w:val="420"/>
    <w:uiPriority w:val="99"/>
    <w:pPr>
      <w:shd w:val="clear" w:color="auto" w:fill="FFFFFF"/>
      <w:spacing w:after="240" w:line="240" w:lineRule="atLeast"/>
      <w:jc w:val="both"/>
      <w:outlineLvl w:val="3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10">
    <w:name w:val="Основной текст (11)"/>
    <w:basedOn w:val="a"/>
    <w:link w:val="11"/>
    <w:uiPriority w:val="99"/>
    <w:pPr>
      <w:shd w:val="clear" w:color="auto" w:fill="FFFFFF"/>
      <w:spacing w:line="317" w:lineRule="exact"/>
      <w:jc w:val="center"/>
    </w:pPr>
    <w:rPr>
      <w:rFonts w:ascii="Times New Roman" w:hAnsi="Times New Roman" w:cs="Times New Roman"/>
      <w:b/>
      <w:bCs/>
      <w:i/>
      <w:iCs/>
      <w:color w:val="auto"/>
      <w:sz w:val="26"/>
      <w:szCs w:val="26"/>
    </w:rPr>
  </w:style>
  <w:style w:type="paragraph" w:customStyle="1" w:styleId="231">
    <w:name w:val="Заголовок №2 (3)"/>
    <w:basedOn w:val="a"/>
    <w:link w:val="230"/>
    <w:uiPriority w:val="99"/>
    <w:pPr>
      <w:shd w:val="clear" w:color="auto" w:fill="FFFFFF"/>
      <w:spacing w:before="300" w:line="427" w:lineRule="exact"/>
      <w:jc w:val="both"/>
      <w:outlineLvl w:val="1"/>
    </w:pPr>
    <w:rPr>
      <w:rFonts w:ascii="Palatino Linotype" w:hAnsi="Palatino Linotype" w:cs="Palatino Linotype"/>
      <w:color w:val="auto"/>
      <w:spacing w:val="-10"/>
      <w:sz w:val="60"/>
      <w:szCs w:val="60"/>
    </w:rPr>
  </w:style>
  <w:style w:type="paragraph" w:customStyle="1" w:styleId="412">
    <w:name w:val="Подпись к картинке (4)1"/>
    <w:basedOn w:val="a"/>
    <w:link w:val="45"/>
    <w:uiPriority w:val="99"/>
    <w:pPr>
      <w:shd w:val="clear" w:color="auto" w:fill="FFFFFF"/>
      <w:spacing w:line="293" w:lineRule="exact"/>
      <w:jc w:val="both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90">
    <w:name w:val="Основной текст (19)"/>
    <w:basedOn w:val="a"/>
    <w:link w:val="19"/>
    <w:uiPriority w:val="99"/>
    <w:pPr>
      <w:shd w:val="clear" w:color="auto" w:fill="FFFFFF"/>
      <w:spacing w:after="240" w:line="240" w:lineRule="atLeast"/>
      <w:jc w:val="center"/>
    </w:pPr>
    <w:rPr>
      <w:rFonts w:ascii="Arial" w:hAnsi="Arial" w:cs="Arial"/>
      <w:b/>
      <w:bCs/>
      <w:color w:val="auto"/>
      <w:sz w:val="28"/>
      <w:szCs w:val="28"/>
    </w:rPr>
  </w:style>
  <w:style w:type="paragraph" w:customStyle="1" w:styleId="150">
    <w:name w:val="Основной текст (15)"/>
    <w:basedOn w:val="a"/>
    <w:link w:val="15"/>
    <w:uiPriority w:val="99"/>
    <w:pPr>
      <w:shd w:val="clear" w:color="auto" w:fill="FFFFFF"/>
      <w:spacing w:line="240" w:lineRule="atLeast"/>
      <w:ind w:hanging="360"/>
    </w:pPr>
    <w:rPr>
      <w:rFonts w:ascii="Arial" w:hAnsi="Arial" w:cs="Arial"/>
      <w:color w:val="auto"/>
      <w:sz w:val="30"/>
      <w:szCs w:val="30"/>
    </w:rPr>
  </w:style>
  <w:style w:type="paragraph" w:customStyle="1" w:styleId="201">
    <w:name w:val="Основной текст (20)"/>
    <w:basedOn w:val="a"/>
    <w:link w:val="200"/>
    <w:uiPriority w:val="99"/>
    <w:pPr>
      <w:shd w:val="clear" w:color="auto" w:fill="FFFFFF"/>
      <w:spacing w:after="240" w:line="240" w:lineRule="atLeast"/>
      <w:jc w:val="both"/>
    </w:pPr>
    <w:rPr>
      <w:rFonts w:ascii="Arial" w:hAnsi="Arial" w:cs="Arial"/>
      <w:b/>
      <w:bCs/>
      <w:i/>
      <w:iCs/>
      <w:color w:val="auto"/>
    </w:rPr>
  </w:style>
  <w:style w:type="paragraph" w:customStyle="1" w:styleId="212">
    <w:name w:val="Основной текст (21)"/>
    <w:basedOn w:val="a"/>
    <w:link w:val="211"/>
    <w:uiPriority w:val="99"/>
    <w:pPr>
      <w:shd w:val="clear" w:color="auto" w:fill="FFFFFF"/>
      <w:spacing w:before="240" w:line="350" w:lineRule="exact"/>
      <w:jc w:val="righ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413">
    <w:name w:val="Основной текст (41)"/>
    <w:basedOn w:val="a"/>
    <w:link w:val="41Exact"/>
    <w:uiPriority w:val="99"/>
    <w:pPr>
      <w:shd w:val="clear" w:color="auto" w:fill="FFFFFF"/>
      <w:spacing w:line="240" w:lineRule="atLeast"/>
    </w:pPr>
    <w:rPr>
      <w:rFonts w:ascii="Corbel" w:hAnsi="Corbel" w:cs="Corbel"/>
      <w:i/>
      <w:iCs/>
      <w:color w:val="auto"/>
      <w:sz w:val="26"/>
      <w:szCs w:val="26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after="360" w:line="240" w:lineRule="atLeast"/>
    </w:pPr>
    <w:rPr>
      <w:rFonts w:ascii="Times New Roman" w:hAnsi="Times New Roman" w:cs="Times New Roman"/>
      <w:i/>
      <w:iCs/>
      <w:color w:val="auto"/>
      <w:sz w:val="26"/>
      <w:szCs w:val="26"/>
    </w:rPr>
  </w:style>
  <w:style w:type="paragraph" w:customStyle="1" w:styleId="6">
    <w:name w:val="Подпись к картинке (6)"/>
    <w:basedOn w:val="a"/>
    <w:link w:val="6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71">
    <w:name w:val="Подпись к картинке (7)"/>
    <w:basedOn w:val="a"/>
    <w:link w:val="7Exact0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214">
    <w:name w:val="Подпись к таблице (2)1"/>
    <w:basedOn w:val="a"/>
    <w:link w:val="2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20">
    <w:name w:val="Основной текст (12)"/>
    <w:basedOn w:val="a"/>
    <w:link w:val="1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13"/>
      <w:szCs w:val="13"/>
    </w:rPr>
  </w:style>
  <w:style w:type="paragraph" w:customStyle="1" w:styleId="423">
    <w:name w:val="Основной текст (42)"/>
    <w:basedOn w:val="a"/>
    <w:link w:val="42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-10"/>
      <w:sz w:val="22"/>
      <w:szCs w:val="22"/>
      <w:lang w:val="en-US" w:eastAsia="en-US"/>
    </w:rPr>
  </w:style>
  <w:style w:type="paragraph" w:customStyle="1" w:styleId="92">
    <w:name w:val="Подпись к картинке (9)"/>
    <w:basedOn w:val="a"/>
    <w:link w:val="9Exact1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22"/>
      <w:szCs w:val="22"/>
      <w:lang w:val="en-US" w:eastAsia="en-US"/>
    </w:rPr>
  </w:style>
  <w:style w:type="paragraph" w:customStyle="1" w:styleId="10">
    <w:name w:val="Подпись к картинке (10)"/>
    <w:basedOn w:val="a"/>
    <w:link w:val="10Exact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8"/>
      <w:szCs w:val="18"/>
    </w:rPr>
  </w:style>
  <w:style w:type="paragraph" w:customStyle="1" w:styleId="430">
    <w:name w:val="Основной текст (43)"/>
    <w:basedOn w:val="a"/>
    <w:link w:val="43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33">
    <w:name w:val="Подпись к таблице (3)"/>
    <w:basedOn w:val="a"/>
    <w:link w:val="3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26"/>
      <w:szCs w:val="26"/>
    </w:rPr>
  </w:style>
  <w:style w:type="paragraph" w:customStyle="1" w:styleId="47">
    <w:name w:val="Подпись к таблице (4)"/>
    <w:basedOn w:val="a"/>
    <w:link w:val="4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440">
    <w:name w:val="Основной текст (44)"/>
    <w:basedOn w:val="a"/>
    <w:link w:val="44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1"/>
      <w:szCs w:val="11"/>
    </w:rPr>
  </w:style>
  <w:style w:type="paragraph" w:customStyle="1" w:styleId="100">
    <w:name w:val="Основной текст (10)"/>
    <w:basedOn w:val="a"/>
    <w:link w:val="10Exact0"/>
    <w:uiPriority w:val="99"/>
    <w:pPr>
      <w:shd w:val="clear" w:color="auto" w:fill="FFFFFF"/>
      <w:spacing w:line="336" w:lineRule="exact"/>
      <w:ind w:hanging="300"/>
      <w:jc w:val="center"/>
    </w:pPr>
    <w:rPr>
      <w:rFonts w:ascii="Tahoma" w:hAnsi="Tahoma" w:cs="Tahoma"/>
      <w:b/>
      <w:bCs/>
      <w:color w:val="auto"/>
      <w:spacing w:val="10"/>
      <w:sz w:val="21"/>
      <w:szCs w:val="21"/>
      <w:lang w:val="en-US" w:eastAsia="en-US"/>
    </w:rPr>
  </w:style>
  <w:style w:type="paragraph" w:customStyle="1" w:styleId="450">
    <w:name w:val="Основной текст (45)"/>
    <w:basedOn w:val="a"/>
    <w:link w:val="45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1"/>
      <w:szCs w:val="11"/>
      <w:lang w:val="en-US" w:eastAsia="en-US"/>
    </w:rPr>
  </w:style>
  <w:style w:type="paragraph" w:customStyle="1" w:styleId="28">
    <w:name w:val="Подпись к картинке (2)"/>
    <w:basedOn w:val="a"/>
    <w:link w:val="2Exact1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380">
    <w:name w:val="Основной текст (38)"/>
    <w:basedOn w:val="a"/>
    <w:link w:val="38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32"/>
      <w:szCs w:val="32"/>
      <w:lang w:val="en-US" w:eastAsia="en-US"/>
    </w:rPr>
  </w:style>
  <w:style w:type="paragraph" w:customStyle="1" w:styleId="461">
    <w:name w:val="Основной текст (46)"/>
    <w:basedOn w:val="a"/>
    <w:link w:val="460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a8">
    <w:name w:val="Оглавление"/>
    <w:basedOn w:val="a"/>
    <w:link w:val="a7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z w:val="19"/>
      <w:szCs w:val="19"/>
    </w:rPr>
  </w:style>
  <w:style w:type="paragraph" w:customStyle="1" w:styleId="2a">
    <w:name w:val="Оглавление (2)"/>
    <w:basedOn w:val="a"/>
    <w:link w:val="29"/>
    <w:uiPriority w:val="99"/>
    <w:pPr>
      <w:shd w:val="clear" w:color="auto" w:fill="FFFFFF"/>
      <w:spacing w:before="300" w:after="300" w:line="240" w:lineRule="atLeast"/>
      <w:ind w:firstLine="540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471">
    <w:name w:val="Основной текст (47)"/>
    <w:basedOn w:val="a"/>
    <w:link w:val="470"/>
    <w:uiPriority w:val="99"/>
    <w:pPr>
      <w:shd w:val="clear" w:color="auto" w:fill="FFFFFF"/>
      <w:spacing w:after="120" w:line="240" w:lineRule="atLeast"/>
    </w:pPr>
    <w:rPr>
      <w:rFonts w:ascii="Times New Roman" w:hAnsi="Times New Roman" w:cs="Times New Roman"/>
      <w:b/>
      <w:bCs/>
      <w:i/>
      <w:iCs/>
      <w:color w:val="auto"/>
      <w:spacing w:val="20"/>
      <w:sz w:val="19"/>
      <w:szCs w:val="19"/>
    </w:rPr>
  </w:style>
  <w:style w:type="paragraph" w:customStyle="1" w:styleId="480">
    <w:name w:val="Основной текст (48)"/>
    <w:basedOn w:val="a"/>
    <w:link w:val="48"/>
    <w:uiPriority w:val="99"/>
    <w:pPr>
      <w:shd w:val="clear" w:color="auto" w:fill="FFFFFF"/>
      <w:spacing w:before="120" w:after="120" w:line="240" w:lineRule="atLeast"/>
      <w:jc w:val="center"/>
    </w:pPr>
    <w:rPr>
      <w:rFonts w:ascii="Times New Roman" w:hAnsi="Times New Roman" w:cs="Times New Roman"/>
      <w:b/>
      <w:bCs/>
      <w:i/>
      <w:iCs/>
      <w:color w:val="auto"/>
      <w:spacing w:val="20"/>
      <w:sz w:val="21"/>
      <w:szCs w:val="21"/>
      <w:lang w:val="en-US" w:eastAsia="en-US"/>
    </w:rPr>
  </w:style>
  <w:style w:type="paragraph" w:customStyle="1" w:styleId="510">
    <w:name w:val="Основной текст (51)"/>
    <w:basedOn w:val="a"/>
    <w:link w:val="51Exact"/>
    <w:uiPriority w:val="99"/>
    <w:pPr>
      <w:shd w:val="clear" w:color="auto" w:fill="FFFFFF"/>
      <w:spacing w:line="240" w:lineRule="atLeast"/>
    </w:pPr>
    <w:rPr>
      <w:rFonts w:ascii="Sylfaen" w:hAnsi="Sylfaen" w:cs="Sylfaen"/>
      <w:i/>
      <w:iCs/>
      <w:color w:val="auto"/>
      <w:spacing w:val="-20"/>
      <w:sz w:val="30"/>
      <w:szCs w:val="30"/>
    </w:rPr>
  </w:style>
  <w:style w:type="paragraph" w:customStyle="1" w:styleId="490">
    <w:name w:val="Основной текст (49)"/>
    <w:basedOn w:val="a"/>
    <w:link w:val="4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10"/>
      <w:sz w:val="17"/>
      <w:szCs w:val="17"/>
    </w:rPr>
  </w:style>
  <w:style w:type="paragraph" w:customStyle="1" w:styleId="501">
    <w:name w:val="Основной текст (50)"/>
    <w:basedOn w:val="a"/>
    <w:link w:val="500"/>
    <w:uiPriority w:val="99"/>
    <w:pPr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531">
    <w:name w:val="Основной текст (53)"/>
    <w:basedOn w:val="a"/>
    <w:link w:val="530"/>
    <w:uiPriority w:val="99"/>
    <w:pPr>
      <w:shd w:val="clear" w:color="auto" w:fill="FFFFFF"/>
      <w:spacing w:line="240" w:lineRule="atLeast"/>
      <w:ind w:hanging="480"/>
    </w:pPr>
    <w:rPr>
      <w:rFonts w:ascii="Times New Roman" w:hAnsi="Times New Roman" w:cs="Times New Roman"/>
      <w:i/>
      <w:iCs/>
      <w:color w:val="auto"/>
      <w:sz w:val="26"/>
      <w:szCs w:val="26"/>
      <w:lang w:val="en-US" w:eastAsia="en-US"/>
    </w:rPr>
  </w:style>
  <w:style w:type="paragraph" w:customStyle="1" w:styleId="540">
    <w:name w:val="Основной текст (54)"/>
    <w:basedOn w:val="a"/>
    <w:link w:val="54Exact"/>
    <w:uiPriority w:val="99"/>
    <w:pPr>
      <w:shd w:val="clear" w:color="auto" w:fill="FFFFFF"/>
      <w:spacing w:line="240" w:lineRule="atLeast"/>
    </w:pPr>
    <w:rPr>
      <w:rFonts w:ascii="Courier New" w:hAnsi="Courier New" w:cs="Courier New"/>
      <w:color w:val="auto"/>
      <w:sz w:val="26"/>
      <w:szCs w:val="26"/>
      <w:lang w:val="en-US" w:eastAsia="en-US"/>
    </w:rPr>
  </w:style>
  <w:style w:type="paragraph" w:customStyle="1" w:styleId="551">
    <w:name w:val="Основной текст (55)"/>
    <w:basedOn w:val="a"/>
    <w:link w:val="550"/>
    <w:uiPriority w:val="99"/>
    <w:pPr>
      <w:shd w:val="clear" w:color="auto" w:fill="FFFFFF"/>
      <w:spacing w:after="360" w:line="240" w:lineRule="atLeast"/>
      <w:jc w:val="both"/>
    </w:pPr>
    <w:rPr>
      <w:rFonts w:ascii="Arial" w:hAnsi="Arial" w:cs="Arial"/>
      <w:b/>
      <w:bCs/>
      <w:color w:val="auto"/>
      <w:sz w:val="13"/>
      <w:szCs w:val="13"/>
      <w:lang w:val="en-US" w:eastAsia="en-US"/>
    </w:rPr>
  </w:style>
  <w:style w:type="paragraph" w:customStyle="1" w:styleId="560">
    <w:name w:val="Основной текст (56)"/>
    <w:basedOn w:val="a"/>
    <w:link w:val="56"/>
    <w:uiPriority w:val="99"/>
    <w:pPr>
      <w:shd w:val="clear" w:color="auto" w:fill="FFFFFF"/>
      <w:spacing w:after="300" w:line="240" w:lineRule="atLeas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8">
    <w:name w:val="Основной текст (58)"/>
    <w:basedOn w:val="a"/>
    <w:link w:val="58Exact"/>
    <w:uiPriority w:val="99"/>
    <w:pPr>
      <w:shd w:val="clear" w:color="auto" w:fill="FFFFFF"/>
      <w:spacing w:line="240" w:lineRule="atLeast"/>
    </w:pPr>
    <w:rPr>
      <w:rFonts w:ascii="Sylfaen" w:hAnsi="Sylfaen" w:cs="Sylfaen"/>
      <w:color w:val="auto"/>
      <w:spacing w:val="-20"/>
      <w:sz w:val="12"/>
      <w:szCs w:val="12"/>
      <w:lang w:val="en-US" w:eastAsia="en-US"/>
    </w:rPr>
  </w:style>
  <w:style w:type="paragraph" w:customStyle="1" w:styleId="321">
    <w:name w:val="Основной текст (32)"/>
    <w:basedOn w:val="a"/>
    <w:link w:val="320"/>
    <w:uiPriority w:val="99"/>
    <w:pPr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11">
    <w:name w:val="Подпись к картинке (11)"/>
    <w:basedOn w:val="a"/>
    <w:link w:val="11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</w:rPr>
  </w:style>
  <w:style w:type="paragraph" w:customStyle="1" w:styleId="121">
    <w:name w:val="Подпись к картинке (12)"/>
    <w:basedOn w:val="a"/>
    <w:link w:val="12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1"/>
      <w:szCs w:val="11"/>
    </w:rPr>
  </w:style>
  <w:style w:type="paragraph" w:customStyle="1" w:styleId="570">
    <w:name w:val="Основной текст (57)"/>
    <w:basedOn w:val="a"/>
    <w:link w:val="57"/>
    <w:uiPriority w:val="99"/>
    <w:pPr>
      <w:shd w:val="clear" w:color="auto" w:fill="FFFFFF"/>
      <w:spacing w:before="180" w:line="240" w:lineRule="atLeast"/>
      <w:jc w:val="both"/>
    </w:pPr>
    <w:rPr>
      <w:rFonts w:ascii="Times New Roman" w:hAnsi="Times New Roman" w:cs="Times New Roman"/>
      <w:b/>
      <w:bCs/>
      <w:i/>
      <w:iCs/>
      <w:color w:val="auto"/>
      <w:sz w:val="30"/>
      <w:szCs w:val="30"/>
      <w:lang w:val="en-US" w:eastAsia="en-US"/>
    </w:rPr>
  </w:style>
  <w:style w:type="paragraph" w:customStyle="1" w:styleId="61">
    <w:name w:val="Основной текст (6)"/>
    <w:basedOn w:val="a"/>
    <w:link w:val="6Exact0"/>
    <w:uiPriority w:val="99"/>
    <w:pPr>
      <w:shd w:val="clear" w:color="auto" w:fill="FFFFFF"/>
      <w:spacing w:line="360" w:lineRule="exact"/>
      <w:jc w:val="both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590">
    <w:name w:val="Основной текст (59)"/>
    <w:basedOn w:val="a"/>
    <w:link w:val="59"/>
    <w:uiPriority w:val="99"/>
    <w:pPr>
      <w:shd w:val="clear" w:color="auto" w:fill="FFFFFF"/>
      <w:spacing w:before="360" w:line="240" w:lineRule="atLeast"/>
    </w:pPr>
    <w:rPr>
      <w:rFonts w:ascii="Tahoma" w:hAnsi="Tahoma" w:cs="Tahoma"/>
      <w:color w:val="auto"/>
      <w:spacing w:val="30"/>
      <w:sz w:val="26"/>
      <w:szCs w:val="26"/>
    </w:rPr>
  </w:style>
  <w:style w:type="paragraph" w:customStyle="1" w:styleId="600">
    <w:name w:val="Основной текст (60)"/>
    <w:basedOn w:val="a"/>
    <w:link w:val="60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3"/>
      <w:szCs w:val="13"/>
    </w:rPr>
  </w:style>
  <w:style w:type="paragraph" w:customStyle="1" w:styleId="610">
    <w:name w:val="Основной текст (61)"/>
    <w:basedOn w:val="a"/>
    <w:link w:val="61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13"/>
      <w:szCs w:val="13"/>
      <w:lang w:val="en-US" w:eastAsia="en-US"/>
    </w:rPr>
  </w:style>
  <w:style w:type="paragraph" w:customStyle="1" w:styleId="620">
    <w:name w:val="Основной текст (62)"/>
    <w:basedOn w:val="a"/>
    <w:link w:val="62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z w:val="15"/>
      <w:szCs w:val="15"/>
    </w:rPr>
  </w:style>
  <w:style w:type="paragraph" w:customStyle="1" w:styleId="63">
    <w:name w:val="Основной текст (63)"/>
    <w:basedOn w:val="a"/>
    <w:link w:val="63Exact"/>
    <w:uiPriority w:val="99"/>
    <w:pPr>
      <w:shd w:val="clear" w:color="auto" w:fill="FFFFFF"/>
      <w:spacing w:line="240" w:lineRule="atLeast"/>
    </w:pPr>
    <w:rPr>
      <w:rFonts w:ascii="Tahoma" w:hAnsi="Tahoma" w:cs="Tahoma"/>
      <w:i/>
      <w:iCs/>
      <w:color w:val="auto"/>
      <w:spacing w:val="-10"/>
      <w:sz w:val="20"/>
      <w:szCs w:val="20"/>
      <w:lang w:val="en-US" w:eastAsia="en-US"/>
    </w:rPr>
  </w:style>
  <w:style w:type="paragraph" w:customStyle="1" w:styleId="16">
    <w:name w:val="Основной текст (16)"/>
    <w:basedOn w:val="a"/>
    <w:link w:val="16Exact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pacing w:val="10"/>
      <w:sz w:val="21"/>
      <w:szCs w:val="21"/>
      <w:lang w:val="en-US" w:eastAsia="en-US"/>
    </w:rPr>
  </w:style>
  <w:style w:type="paragraph" w:customStyle="1" w:styleId="640">
    <w:name w:val="Основной текст (64)"/>
    <w:basedOn w:val="a"/>
    <w:link w:val="64"/>
    <w:uiPriority w:val="99"/>
    <w:pPr>
      <w:shd w:val="clear" w:color="auto" w:fill="FFFFFF"/>
      <w:spacing w:after="300" w:line="240" w:lineRule="atLeast"/>
    </w:pPr>
    <w:rPr>
      <w:rFonts w:ascii="Arial" w:hAnsi="Arial" w:cs="Arial"/>
      <w:i/>
      <w:iCs/>
      <w:color w:val="auto"/>
      <w:sz w:val="18"/>
      <w:szCs w:val="18"/>
    </w:rPr>
  </w:style>
  <w:style w:type="paragraph" w:customStyle="1" w:styleId="340">
    <w:name w:val="Заголовок №3 (4)"/>
    <w:basedOn w:val="a"/>
    <w:link w:val="34"/>
    <w:uiPriority w:val="99"/>
    <w:pPr>
      <w:shd w:val="clear" w:color="auto" w:fill="FFFFFF"/>
      <w:spacing w:before="120" w:line="240" w:lineRule="atLeast"/>
      <w:ind w:hanging="820"/>
      <w:outlineLvl w:val="2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241">
    <w:name w:val="Основной текст (24)"/>
    <w:basedOn w:val="a"/>
    <w:link w:val="24Exact"/>
    <w:uiPriority w:val="99"/>
    <w:pPr>
      <w:shd w:val="clear" w:color="auto" w:fill="FFFFFF"/>
      <w:spacing w:line="240" w:lineRule="atLeast"/>
    </w:pPr>
    <w:rPr>
      <w:rFonts w:ascii="Century Schoolbook" w:hAnsi="Century Schoolbook" w:cs="Century Schoolbook"/>
      <w:b/>
      <w:bCs/>
      <w:i/>
      <w:iCs/>
      <w:color w:val="auto"/>
      <w:spacing w:val="20"/>
      <w:sz w:val="26"/>
      <w:szCs w:val="26"/>
    </w:rPr>
  </w:style>
  <w:style w:type="paragraph" w:customStyle="1" w:styleId="14">
    <w:name w:val="Заголовок №1"/>
    <w:basedOn w:val="a"/>
    <w:link w:val="1Exact"/>
    <w:uiPriority w:val="99"/>
    <w:pPr>
      <w:shd w:val="clear" w:color="auto" w:fill="FFFFFF"/>
      <w:spacing w:line="240" w:lineRule="atLeast"/>
      <w:outlineLvl w:val="0"/>
    </w:pPr>
    <w:rPr>
      <w:rFonts w:ascii="Tahoma" w:hAnsi="Tahoma" w:cs="Tahoma"/>
      <w:color w:val="auto"/>
      <w:sz w:val="20"/>
      <w:szCs w:val="20"/>
    </w:rPr>
  </w:style>
  <w:style w:type="paragraph" w:customStyle="1" w:styleId="650">
    <w:name w:val="Основной текст (65)"/>
    <w:basedOn w:val="a"/>
    <w:link w:val="65"/>
    <w:uiPriority w:val="99"/>
    <w:pPr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b/>
      <w:bCs/>
      <w:i/>
      <w:iCs/>
      <w:color w:val="auto"/>
      <w:spacing w:val="10"/>
      <w:sz w:val="20"/>
      <w:szCs w:val="20"/>
      <w:lang w:val="en-US" w:eastAsia="en-US"/>
    </w:rPr>
  </w:style>
  <w:style w:type="paragraph" w:customStyle="1" w:styleId="660">
    <w:name w:val="Основной текст (66)"/>
    <w:basedOn w:val="a"/>
    <w:link w:val="66"/>
    <w:uiPriority w:val="99"/>
    <w:pPr>
      <w:shd w:val="clear" w:color="auto" w:fill="FFFFFF"/>
      <w:spacing w:after="120" w:line="240" w:lineRule="atLeast"/>
      <w:jc w:val="center"/>
    </w:pPr>
    <w:rPr>
      <w:rFonts w:ascii="Sylfaen" w:hAnsi="Sylfaen" w:cs="Sylfaen"/>
      <w:i/>
      <w:iCs/>
      <w:color w:val="auto"/>
      <w:sz w:val="20"/>
      <w:szCs w:val="20"/>
      <w:lang w:val="en-US" w:eastAsia="en-US"/>
    </w:rPr>
  </w:style>
  <w:style w:type="paragraph" w:customStyle="1" w:styleId="671">
    <w:name w:val="Основной текст (67)1"/>
    <w:basedOn w:val="a"/>
    <w:link w:val="67"/>
    <w:uiPriority w:val="99"/>
    <w:pPr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color w:val="auto"/>
      <w:sz w:val="20"/>
      <w:szCs w:val="20"/>
      <w:lang w:val="en-US" w:eastAsia="en-US"/>
    </w:rPr>
  </w:style>
  <w:style w:type="paragraph" w:customStyle="1" w:styleId="68">
    <w:name w:val="Основной текст (68)"/>
    <w:basedOn w:val="a"/>
    <w:link w:val="68Exact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z w:val="22"/>
      <w:szCs w:val="22"/>
      <w:lang w:val="en-US" w:eastAsia="en-US"/>
    </w:rPr>
  </w:style>
  <w:style w:type="paragraph" w:customStyle="1" w:styleId="341">
    <w:name w:val="Основной текст (34)"/>
    <w:basedOn w:val="a"/>
    <w:link w:val="34Exact"/>
    <w:uiPriority w:val="99"/>
    <w:pPr>
      <w:shd w:val="clear" w:color="auto" w:fill="FFFFFF"/>
      <w:spacing w:after="480" w:line="240" w:lineRule="atLeast"/>
    </w:pPr>
    <w:rPr>
      <w:rFonts w:ascii="Arial" w:hAnsi="Arial" w:cs="Arial"/>
      <w:b/>
      <w:bCs/>
      <w:color w:val="auto"/>
      <w:sz w:val="30"/>
      <w:szCs w:val="30"/>
      <w:lang w:val="en-US" w:eastAsia="en-US"/>
    </w:rPr>
  </w:style>
  <w:style w:type="paragraph" w:customStyle="1" w:styleId="69">
    <w:name w:val="Основной текст (69)"/>
    <w:basedOn w:val="a"/>
    <w:link w:val="69Exact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20"/>
      <w:szCs w:val="20"/>
      <w:lang w:val="en-US" w:eastAsia="en-US"/>
    </w:rPr>
  </w:style>
  <w:style w:type="paragraph" w:customStyle="1" w:styleId="700">
    <w:name w:val="Основной текст (70)"/>
    <w:basedOn w:val="a"/>
    <w:link w:val="70Exact"/>
    <w:uiPriority w:val="99"/>
    <w:pPr>
      <w:shd w:val="clear" w:color="auto" w:fill="FFFFFF"/>
      <w:spacing w:line="240" w:lineRule="atLeast"/>
    </w:pPr>
    <w:rPr>
      <w:rFonts w:ascii="Tahoma" w:hAnsi="Tahoma" w:cs="Tahoma"/>
      <w:i/>
      <w:iCs/>
      <w:color w:val="auto"/>
      <w:spacing w:val="20"/>
      <w:sz w:val="20"/>
      <w:szCs w:val="20"/>
    </w:rPr>
  </w:style>
  <w:style w:type="paragraph" w:customStyle="1" w:styleId="710">
    <w:name w:val="Основной текст (71)"/>
    <w:basedOn w:val="a"/>
    <w:link w:val="71Exact"/>
    <w:uiPriority w:val="99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b/>
      <w:bCs/>
      <w:i/>
      <w:iCs/>
      <w:color w:val="auto"/>
      <w:sz w:val="16"/>
      <w:szCs w:val="16"/>
    </w:rPr>
  </w:style>
  <w:style w:type="paragraph" w:customStyle="1" w:styleId="720">
    <w:name w:val="Основной текст (72)"/>
    <w:basedOn w:val="a"/>
    <w:link w:val="72Exact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i/>
      <w:iCs/>
      <w:color w:val="auto"/>
      <w:spacing w:val="-20"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jpeg"/><Relationship Id="rId21" Type="http://schemas.openxmlformats.org/officeDocument/2006/relationships/image" Target="media/image11.jpeg"/><Relationship Id="rId42" Type="http://schemas.openxmlformats.org/officeDocument/2006/relationships/image" Target="media/image28.jpeg"/><Relationship Id="rId63" Type="http://schemas.openxmlformats.org/officeDocument/2006/relationships/image" Target="media/image47.jpeg"/><Relationship Id="rId84" Type="http://schemas.openxmlformats.org/officeDocument/2006/relationships/image" Target="media/image68.jpeg"/><Relationship Id="rId138" Type="http://schemas.openxmlformats.org/officeDocument/2006/relationships/image" Target="media/image112.jpeg"/><Relationship Id="rId159" Type="http://schemas.openxmlformats.org/officeDocument/2006/relationships/image" Target="media/image123.jpeg"/><Relationship Id="rId170" Type="http://schemas.openxmlformats.org/officeDocument/2006/relationships/header" Target="header32.xml"/><Relationship Id="rId191" Type="http://schemas.openxmlformats.org/officeDocument/2006/relationships/image" Target="media/image145.jpeg"/><Relationship Id="rId205" Type="http://schemas.openxmlformats.org/officeDocument/2006/relationships/image" Target="media/image155.png"/><Relationship Id="rId226" Type="http://schemas.openxmlformats.org/officeDocument/2006/relationships/hyperlink" Target="http://www.iprbookshop.ru/58853.html.-" TargetMode="External"/><Relationship Id="rId107" Type="http://schemas.openxmlformats.org/officeDocument/2006/relationships/image" Target="media/image87.jpeg"/><Relationship Id="rId11" Type="http://schemas.openxmlformats.org/officeDocument/2006/relationships/header" Target="header4.xml"/><Relationship Id="rId32" Type="http://schemas.openxmlformats.org/officeDocument/2006/relationships/image" Target="media/image18.jpeg"/><Relationship Id="rId53" Type="http://schemas.openxmlformats.org/officeDocument/2006/relationships/image" Target="media/image39.jpeg"/><Relationship Id="rId74" Type="http://schemas.openxmlformats.org/officeDocument/2006/relationships/image" Target="media/image58.jpeg"/><Relationship Id="rId128" Type="http://schemas.openxmlformats.org/officeDocument/2006/relationships/image" Target="media/image104.jpeg"/><Relationship Id="rId149" Type="http://schemas.openxmlformats.org/officeDocument/2006/relationships/image" Target="media/image121.jpeg"/><Relationship Id="rId5" Type="http://schemas.openxmlformats.org/officeDocument/2006/relationships/footnotes" Target="footnotes.xml"/><Relationship Id="rId95" Type="http://schemas.openxmlformats.org/officeDocument/2006/relationships/image" Target="media/image77.png"/><Relationship Id="rId160" Type="http://schemas.openxmlformats.org/officeDocument/2006/relationships/image" Target="media/image124.jpeg"/><Relationship Id="rId181" Type="http://schemas.openxmlformats.org/officeDocument/2006/relationships/image" Target="media/image139.jpeg"/><Relationship Id="rId216" Type="http://schemas.openxmlformats.org/officeDocument/2006/relationships/image" Target="media/image163.png"/><Relationship Id="rId211" Type="http://schemas.openxmlformats.org/officeDocument/2006/relationships/header" Target="header47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113" Type="http://schemas.openxmlformats.org/officeDocument/2006/relationships/header" Target="header15.xml"/><Relationship Id="rId118" Type="http://schemas.openxmlformats.org/officeDocument/2006/relationships/image" Target="media/image96.jpeg"/><Relationship Id="rId134" Type="http://schemas.openxmlformats.org/officeDocument/2006/relationships/image" Target="media/image108.jpeg"/><Relationship Id="rId139" Type="http://schemas.openxmlformats.org/officeDocument/2006/relationships/image" Target="media/image113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150" Type="http://schemas.openxmlformats.org/officeDocument/2006/relationships/header" Target="header23.xml"/><Relationship Id="rId155" Type="http://schemas.openxmlformats.org/officeDocument/2006/relationships/header" Target="header28.xml"/><Relationship Id="rId171" Type="http://schemas.openxmlformats.org/officeDocument/2006/relationships/header" Target="header33.xml"/><Relationship Id="rId176" Type="http://schemas.openxmlformats.org/officeDocument/2006/relationships/image" Target="media/image134.png"/><Relationship Id="rId192" Type="http://schemas.openxmlformats.org/officeDocument/2006/relationships/image" Target="media/image146.jpeg"/><Relationship Id="rId197" Type="http://schemas.openxmlformats.org/officeDocument/2006/relationships/image" Target="media/image151.jpeg"/><Relationship Id="rId206" Type="http://schemas.openxmlformats.org/officeDocument/2006/relationships/image" Target="media/image156.png"/><Relationship Id="rId227" Type="http://schemas.openxmlformats.org/officeDocument/2006/relationships/fontTable" Target="fontTable.xml"/><Relationship Id="rId201" Type="http://schemas.openxmlformats.org/officeDocument/2006/relationships/header" Target="header42.xml"/><Relationship Id="rId222" Type="http://schemas.openxmlformats.org/officeDocument/2006/relationships/header" Target="header5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59" Type="http://schemas.openxmlformats.org/officeDocument/2006/relationships/image" Target="media/image45.jpeg"/><Relationship Id="rId103" Type="http://schemas.openxmlformats.org/officeDocument/2006/relationships/image" Target="media/image83.jpeg"/><Relationship Id="rId108" Type="http://schemas.openxmlformats.org/officeDocument/2006/relationships/image" Target="media/image88.jpeg"/><Relationship Id="rId124" Type="http://schemas.openxmlformats.org/officeDocument/2006/relationships/image" Target="media/image100.jpeg"/><Relationship Id="rId129" Type="http://schemas.openxmlformats.org/officeDocument/2006/relationships/image" Target="media/image105.jpeg"/><Relationship Id="rId54" Type="http://schemas.openxmlformats.org/officeDocument/2006/relationships/image" Target="media/image40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91" Type="http://schemas.openxmlformats.org/officeDocument/2006/relationships/header" Target="header12.xml"/><Relationship Id="rId96" Type="http://schemas.openxmlformats.org/officeDocument/2006/relationships/header" Target="header13.xml"/><Relationship Id="rId140" Type="http://schemas.openxmlformats.org/officeDocument/2006/relationships/image" Target="media/image114.jpeg"/><Relationship Id="rId145" Type="http://schemas.openxmlformats.org/officeDocument/2006/relationships/image" Target="media/image117.jpeg"/><Relationship Id="rId161" Type="http://schemas.openxmlformats.org/officeDocument/2006/relationships/image" Target="media/image125.jpeg"/><Relationship Id="rId166" Type="http://schemas.openxmlformats.org/officeDocument/2006/relationships/image" Target="media/image130.jpeg"/><Relationship Id="rId182" Type="http://schemas.openxmlformats.org/officeDocument/2006/relationships/image" Target="media/image140.jpeg"/><Relationship Id="rId187" Type="http://schemas.openxmlformats.org/officeDocument/2006/relationships/header" Target="header38.xml"/><Relationship Id="rId217" Type="http://schemas.openxmlformats.org/officeDocument/2006/relationships/header" Target="header4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59.png"/><Relationship Id="rId23" Type="http://schemas.openxmlformats.org/officeDocument/2006/relationships/image" Target="media/image13.jpeg"/><Relationship Id="rId28" Type="http://schemas.openxmlformats.org/officeDocument/2006/relationships/header" Target="header5.xml"/><Relationship Id="rId49" Type="http://schemas.openxmlformats.org/officeDocument/2006/relationships/image" Target="media/image35.jpeg"/><Relationship Id="rId114" Type="http://schemas.openxmlformats.org/officeDocument/2006/relationships/header" Target="header16.xml"/><Relationship Id="rId119" Type="http://schemas.openxmlformats.org/officeDocument/2006/relationships/image" Target="media/image97.jpeg"/><Relationship Id="rId44" Type="http://schemas.openxmlformats.org/officeDocument/2006/relationships/image" Target="media/image30.jpeg"/><Relationship Id="rId60" Type="http://schemas.openxmlformats.org/officeDocument/2006/relationships/header" Target="header9.xml"/><Relationship Id="rId65" Type="http://schemas.openxmlformats.org/officeDocument/2006/relationships/image" Target="media/image49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130" Type="http://schemas.openxmlformats.org/officeDocument/2006/relationships/image" Target="media/image106.jpeg"/><Relationship Id="rId135" Type="http://schemas.openxmlformats.org/officeDocument/2006/relationships/image" Target="media/image109.jpeg"/><Relationship Id="rId151" Type="http://schemas.openxmlformats.org/officeDocument/2006/relationships/header" Target="header24.xml"/><Relationship Id="rId156" Type="http://schemas.openxmlformats.org/officeDocument/2006/relationships/header" Target="header29.xml"/><Relationship Id="rId177" Type="http://schemas.openxmlformats.org/officeDocument/2006/relationships/image" Target="media/image135.jpeg"/><Relationship Id="rId198" Type="http://schemas.openxmlformats.org/officeDocument/2006/relationships/image" Target="media/image152.jpeg"/><Relationship Id="rId172" Type="http://schemas.openxmlformats.org/officeDocument/2006/relationships/image" Target="media/image133.jpeg"/><Relationship Id="rId193" Type="http://schemas.openxmlformats.org/officeDocument/2006/relationships/image" Target="media/image147.jpeg"/><Relationship Id="rId202" Type="http://schemas.openxmlformats.org/officeDocument/2006/relationships/image" Target="media/image154.png"/><Relationship Id="rId207" Type="http://schemas.openxmlformats.org/officeDocument/2006/relationships/image" Target="media/image157.png"/><Relationship Id="rId223" Type="http://schemas.openxmlformats.org/officeDocument/2006/relationships/hyperlink" Target="http://www.iprbookshop.ru/64539.html" TargetMode="External"/><Relationship Id="rId228" Type="http://schemas.openxmlformats.org/officeDocument/2006/relationships/theme" Target="theme/theme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5.jpeg"/><Relationship Id="rId109" Type="http://schemas.openxmlformats.org/officeDocument/2006/relationships/image" Target="media/image89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0.jpeg"/><Relationship Id="rId97" Type="http://schemas.openxmlformats.org/officeDocument/2006/relationships/header" Target="header14.xml"/><Relationship Id="rId104" Type="http://schemas.openxmlformats.org/officeDocument/2006/relationships/image" Target="media/image84.jpeg"/><Relationship Id="rId120" Type="http://schemas.openxmlformats.org/officeDocument/2006/relationships/image" Target="media/image98.jpeg"/><Relationship Id="rId125" Type="http://schemas.openxmlformats.org/officeDocument/2006/relationships/image" Target="media/image101.jpeg"/><Relationship Id="rId141" Type="http://schemas.openxmlformats.org/officeDocument/2006/relationships/header" Target="header21.xml"/><Relationship Id="rId146" Type="http://schemas.openxmlformats.org/officeDocument/2006/relationships/image" Target="media/image118.jpeg"/><Relationship Id="rId167" Type="http://schemas.openxmlformats.org/officeDocument/2006/relationships/image" Target="media/image131.jpeg"/><Relationship Id="rId188" Type="http://schemas.openxmlformats.org/officeDocument/2006/relationships/header" Target="header39.xml"/><Relationship Id="rId7" Type="http://schemas.openxmlformats.org/officeDocument/2006/relationships/header" Target="header1.xml"/><Relationship Id="rId71" Type="http://schemas.openxmlformats.org/officeDocument/2006/relationships/image" Target="media/image55.jpeg"/><Relationship Id="rId92" Type="http://schemas.openxmlformats.org/officeDocument/2006/relationships/image" Target="media/image74.jpeg"/><Relationship Id="rId162" Type="http://schemas.openxmlformats.org/officeDocument/2006/relationships/image" Target="media/image126.jpeg"/><Relationship Id="rId183" Type="http://schemas.openxmlformats.org/officeDocument/2006/relationships/image" Target="media/image141.jpeg"/><Relationship Id="rId213" Type="http://schemas.openxmlformats.org/officeDocument/2006/relationships/image" Target="media/image160.png"/><Relationship Id="rId218" Type="http://schemas.openxmlformats.org/officeDocument/2006/relationships/header" Target="header49.xml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4" Type="http://schemas.openxmlformats.org/officeDocument/2006/relationships/image" Target="media/image1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0.jpeg"/><Relationship Id="rId87" Type="http://schemas.openxmlformats.org/officeDocument/2006/relationships/image" Target="media/image71.jpeg"/><Relationship Id="rId110" Type="http://schemas.openxmlformats.org/officeDocument/2006/relationships/image" Target="media/image90.jpeg"/><Relationship Id="rId115" Type="http://schemas.openxmlformats.org/officeDocument/2006/relationships/image" Target="media/image93.jpeg"/><Relationship Id="rId131" Type="http://schemas.openxmlformats.org/officeDocument/2006/relationships/image" Target="media/image107.png"/><Relationship Id="rId136" Type="http://schemas.openxmlformats.org/officeDocument/2006/relationships/image" Target="media/image110.jpeg"/><Relationship Id="rId157" Type="http://schemas.openxmlformats.org/officeDocument/2006/relationships/header" Target="header30.xml"/><Relationship Id="rId178" Type="http://schemas.openxmlformats.org/officeDocument/2006/relationships/image" Target="media/image136.jpeg"/><Relationship Id="rId61" Type="http://schemas.openxmlformats.org/officeDocument/2006/relationships/header" Target="header10.xml"/><Relationship Id="rId82" Type="http://schemas.openxmlformats.org/officeDocument/2006/relationships/image" Target="media/image66.jpeg"/><Relationship Id="rId152" Type="http://schemas.openxmlformats.org/officeDocument/2006/relationships/header" Target="header25.xml"/><Relationship Id="rId173" Type="http://schemas.openxmlformats.org/officeDocument/2006/relationships/header" Target="header34.xml"/><Relationship Id="rId194" Type="http://schemas.openxmlformats.org/officeDocument/2006/relationships/image" Target="media/image148.jpeg"/><Relationship Id="rId199" Type="http://schemas.openxmlformats.org/officeDocument/2006/relationships/image" Target="media/image153.png"/><Relationship Id="rId203" Type="http://schemas.openxmlformats.org/officeDocument/2006/relationships/header" Target="header43.xml"/><Relationship Id="rId208" Type="http://schemas.openxmlformats.org/officeDocument/2006/relationships/header" Target="header45.xml"/><Relationship Id="rId19" Type="http://schemas.openxmlformats.org/officeDocument/2006/relationships/image" Target="media/image9.jpeg"/><Relationship Id="rId224" Type="http://schemas.openxmlformats.org/officeDocument/2006/relationships/hyperlink" Target="http://www.iprbo" TargetMode="External"/><Relationship Id="rId14" Type="http://schemas.openxmlformats.org/officeDocument/2006/relationships/image" Target="media/image4.jpeg"/><Relationship Id="rId30" Type="http://schemas.openxmlformats.org/officeDocument/2006/relationships/header" Target="header7.xml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1.jpeg"/><Relationship Id="rId100" Type="http://schemas.openxmlformats.org/officeDocument/2006/relationships/image" Target="media/image80.jpeg"/><Relationship Id="rId105" Type="http://schemas.openxmlformats.org/officeDocument/2006/relationships/image" Target="media/image85.jpeg"/><Relationship Id="rId126" Type="http://schemas.openxmlformats.org/officeDocument/2006/relationships/image" Target="media/image102.jpeg"/><Relationship Id="rId147" Type="http://schemas.openxmlformats.org/officeDocument/2006/relationships/image" Target="media/image119.jpeg"/><Relationship Id="rId168" Type="http://schemas.openxmlformats.org/officeDocument/2006/relationships/image" Target="media/image132.jpeg"/><Relationship Id="rId8" Type="http://schemas.openxmlformats.org/officeDocument/2006/relationships/header" Target="header2.xml"/><Relationship Id="rId51" Type="http://schemas.openxmlformats.org/officeDocument/2006/relationships/image" Target="media/image37.jpeg"/><Relationship Id="rId72" Type="http://schemas.openxmlformats.org/officeDocument/2006/relationships/image" Target="media/image56.jpeg"/><Relationship Id="rId93" Type="http://schemas.openxmlformats.org/officeDocument/2006/relationships/image" Target="media/image75.jpeg"/><Relationship Id="rId98" Type="http://schemas.openxmlformats.org/officeDocument/2006/relationships/image" Target="media/image78.jpeg"/><Relationship Id="rId121" Type="http://schemas.openxmlformats.org/officeDocument/2006/relationships/image" Target="media/image99.jpeg"/><Relationship Id="rId142" Type="http://schemas.openxmlformats.org/officeDocument/2006/relationships/header" Target="header22.xml"/><Relationship Id="rId163" Type="http://schemas.openxmlformats.org/officeDocument/2006/relationships/image" Target="media/image127.jpeg"/><Relationship Id="rId184" Type="http://schemas.openxmlformats.org/officeDocument/2006/relationships/image" Target="media/image142.jpeg"/><Relationship Id="rId189" Type="http://schemas.openxmlformats.org/officeDocument/2006/relationships/header" Target="header40.xml"/><Relationship Id="rId219" Type="http://schemas.openxmlformats.org/officeDocument/2006/relationships/header" Target="header50.xml"/><Relationship Id="rId3" Type="http://schemas.openxmlformats.org/officeDocument/2006/relationships/settings" Target="settings.xml"/><Relationship Id="rId214" Type="http://schemas.openxmlformats.org/officeDocument/2006/relationships/image" Target="media/image161.png"/><Relationship Id="rId25" Type="http://schemas.openxmlformats.org/officeDocument/2006/relationships/image" Target="media/image15.jpeg"/><Relationship Id="rId46" Type="http://schemas.openxmlformats.org/officeDocument/2006/relationships/image" Target="media/image32.jpeg"/><Relationship Id="rId67" Type="http://schemas.openxmlformats.org/officeDocument/2006/relationships/image" Target="media/image51.jpeg"/><Relationship Id="rId116" Type="http://schemas.openxmlformats.org/officeDocument/2006/relationships/image" Target="media/image94.png"/><Relationship Id="rId137" Type="http://schemas.openxmlformats.org/officeDocument/2006/relationships/image" Target="media/image111.jpeg"/><Relationship Id="rId158" Type="http://schemas.openxmlformats.org/officeDocument/2006/relationships/image" Target="media/image122.jpeg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62" Type="http://schemas.openxmlformats.org/officeDocument/2006/relationships/image" Target="media/image46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111" Type="http://schemas.openxmlformats.org/officeDocument/2006/relationships/image" Target="media/image91.jpeg"/><Relationship Id="rId132" Type="http://schemas.openxmlformats.org/officeDocument/2006/relationships/header" Target="header19.xml"/><Relationship Id="rId153" Type="http://schemas.openxmlformats.org/officeDocument/2006/relationships/header" Target="header26.xml"/><Relationship Id="rId174" Type="http://schemas.openxmlformats.org/officeDocument/2006/relationships/header" Target="header35.xml"/><Relationship Id="rId179" Type="http://schemas.openxmlformats.org/officeDocument/2006/relationships/image" Target="media/image137.jpeg"/><Relationship Id="rId195" Type="http://schemas.openxmlformats.org/officeDocument/2006/relationships/image" Target="media/image149.jpeg"/><Relationship Id="rId209" Type="http://schemas.openxmlformats.org/officeDocument/2006/relationships/image" Target="media/image158.png"/><Relationship Id="rId190" Type="http://schemas.openxmlformats.org/officeDocument/2006/relationships/image" Target="media/image144.jpeg"/><Relationship Id="rId204" Type="http://schemas.openxmlformats.org/officeDocument/2006/relationships/header" Target="header44.xml"/><Relationship Id="rId220" Type="http://schemas.openxmlformats.org/officeDocument/2006/relationships/header" Target="header51.xml"/><Relationship Id="rId225" Type="http://schemas.openxmlformats.org/officeDocument/2006/relationships/hyperlink" Target="http://www.iprbookshop.ru/66400.html" TargetMode="External"/><Relationship Id="rId15" Type="http://schemas.openxmlformats.org/officeDocument/2006/relationships/image" Target="media/image5.jpeg"/><Relationship Id="rId36" Type="http://schemas.openxmlformats.org/officeDocument/2006/relationships/image" Target="media/image22.jpeg"/><Relationship Id="rId57" Type="http://schemas.openxmlformats.org/officeDocument/2006/relationships/image" Target="media/image43.jpeg"/><Relationship Id="rId106" Type="http://schemas.openxmlformats.org/officeDocument/2006/relationships/image" Target="media/image86.jpeg"/><Relationship Id="rId127" Type="http://schemas.openxmlformats.org/officeDocument/2006/relationships/image" Target="media/image103.jpeg"/><Relationship Id="rId10" Type="http://schemas.openxmlformats.org/officeDocument/2006/relationships/header" Target="header3.xml"/><Relationship Id="rId31" Type="http://schemas.openxmlformats.org/officeDocument/2006/relationships/header" Target="header8.xml"/><Relationship Id="rId52" Type="http://schemas.openxmlformats.org/officeDocument/2006/relationships/image" Target="media/image38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94" Type="http://schemas.openxmlformats.org/officeDocument/2006/relationships/image" Target="media/image76.jpeg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122" Type="http://schemas.openxmlformats.org/officeDocument/2006/relationships/header" Target="header17.xml"/><Relationship Id="rId143" Type="http://schemas.openxmlformats.org/officeDocument/2006/relationships/image" Target="media/image115.jpeg"/><Relationship Id="rId148" Type="http://schemas.openxmlformats.org/officeDocument/2006/relationships/image" Target="media/image120.jpeg"/><Relationship Id="rId164" Type="http://schemas.openxmlformats.org/officeDocument/2006/relationships/image" Target="media/image128.jpeg"/><Relationship Id="rId169" Type="http://schemas.openxmlformats.org/officeDocument/2006/relationships/header" Target="header31.xml"/><Relationship Id="rId185" Type="http://schemas.openxmlformats.org/officeDocument/2006/relationships/image" Target="media/image14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138.jpeg"/><Relationship Id="rId210" Type="http://schemas.openxmlformats.org/officeDocument/2006/relationships/header" Target="header46.xml"/><Relationship Id="rId215" Type="http://schemas.openxmlformats.org/officeDocument/2006/relationships/image" Target="media/image162.png"/><Relationship Id="rId26" Type="http://schemas.openxmlformats.org/officeDocument/2006/relationships/image" Target="media/image16.jpeg"/><Relationship Id="rId47" Type="http://schemas.openxmlformats.org/officeDocument/2006/relationships/image" Target="media/image33.jpeg"/><Relationship Id="rId68" Type="http://schemas.openxmlformats.org/officeDocument/2006/relationships/image" Target="media/image52.jpeg"/><Relationship Id="rId89" Type="http://schemas.openxmlformats.org/officeDocument/2006/relationships/image" Target="media/image73.jpeg"/><Relationship Id="rId112" Type="http://schemas.openxmlformats.org/officeDocument/2006/relationships/image" Target="media/image92.jpeg"/><Relationship Id="rId133" Type="http://schemas.openxmlformats.org/officeDocument/2006/relationships/header" Target="header20.xml"/><Relationship Id="rId154" Type="http://schemas.openxmlformats.org/officeDocument/2006/relationships/header" Target="header27.xml"/><Relationship Id="rId175" Type="http://schemas.openxmlformats.org/officeDocument/2006/relationships/header" Target="header36.xml"/><Relationship Id="rId196" Type="http://schemas.openxmlformats.org/officeDocument/2006/relationships/image" Target="media/image150.jpeg"/><Relationship Id="rId200" Type="http://schemas.openxmlformats.org/officeDocument/2006/relationships/header" Target="header41.xml"/><Relationship Id="rId16" Type="http://schemas.openxmlformats.org/officeDocument/2006/relationships/image" Target="media/image6.jpeg"/><Relationship Id="rId221" Type="http://schemas.openxmlformats.org/officeDocument/2006/relationships/header" Target="header52.xml"/><Relationship Id="rId37" Type="http://schemas.openxmlformats.org/officeDocument/2006/relationships/image" Target="media/image23.jpeg"/><Relationship Id="rId58" Type="http://schemas.openxmlformats.org/officeDocument/2006/relationships/image" Target="media/image44.jpeg"/><Relationship Id="rId79" Type="http://schemas.openxmlformats.org/officeDocument/2006/relationships/image" Target="media/image63.jpeg"/><Relationship Id="rId102" Type="http://schemas.openxmlformats.org/officeDocument/2006/relationships/image" Target="media/image82.jpeg"/><Relationship Id="rId123" Type="http://schemas.openxmlformats.org/officeDocument/2006/relationships/header" Target="header18.xml"/><Relationship Id="rId144" Type="http://schemas.openxmlformats.org/officeDocument/2006/relationships/image" Target="media/image116.jpeg"/><Relationship Id="rId90" Type="http://schemas.openxmlformats.org/officeDocument/2006/relationships/header" Target="header11.xml"/><Relationship Id="rId165" Type="http://schemas.openxmlformats.org/officeDocument/2006/relationships/image" Target="media/image129.jpeg"/><Relationship Id="rId186" Type="http://schemas.openxmlformats.org/officeDocument/2006/relationships/header" Target="header3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8325</Words>
  <Characters>47457</Characters>
  <Application>Microsoft Office Word</Application>
  <DocSecurity>0</DocSecurity>
  <Lines>395</Lines>
  <Paragraphs>111</Paragraphs>
  <ScaleCrop>false</ScaleCrop>
  <Company/>
  <LinksUpToDate>false</LinksUpToDate>
  <CharactersWithSpaces>55671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2020-09-05T05:51:00Z</dcterms:created>
  <dcterms:modified xsi:type="dcterms:W3CDTF">2020-09-05T05:51:00Z</dcterms:modified>
</cp:coreProperties>
</file>